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78EF02">
      <w:r>
        <w:br w:type="textWrapping"/>
      </w:r>
      <w:r>
        <w:br w:type="textWrapping"/>
      </w:r>
      <w:bookmarkStart w:id="0" w:name="_GoBack"/>
    </w:p>
    <w:p w14:paraId="7475C9E9">
      <w:pPr>
        <w:jc w:val="center"/>
      </w:pPr>
      <w:r>
        <w:rPr>
          <w:b/>
          <w:sz w:val="28"/>
        </w:rPr>
        <w:t>CERERE</w:t>
      </w:r>
    </w:p>
    <w:p w14:paraId="65CFD399">
      <w:pPr>
        <w:jc w:val="center"/>
      </w:pPr>
      <w:r>
        <w:t>privind solicitarea scutirii de la plata impozitelor și taxelor locale</w:t>
      </w:r>
    </w:p>
    <w:p w14:paraId="70F5912F">
      <w:r>
        <w:br w:type="textWrapping"/>
      </w:r>
      <w:r>
        <w:br w:type="textWrapping"/>
      </w:r>
    </w:p>
    <w:p w14:paraId="17CFBAE7">
      <w:r>
        <w:t>Subsemnatul(a) ..................................................., domiciliat(ă) în comuna Bucoșnița, satul ..................., nr. ...., județul Caraș-Severin, posesor/posesoare al(a) CI/BI seria .... nr. ............, CNP ........................., în calitate de contribuabil, formulez prezenta</w:t>
      </w:r>
      <w:r>
        <w:br w:type="textWrapping"/>
      </w:r>
      <w:r>
        <w:br w:type="textWrapping"/>
      </w:r>
      <w:r>
        <w:t>CERERE</w:t>
      </w:r>
      <w:r>
        <w:br w:type="textWrapping"/>
      </w:r>
      <w:r>
        <w:br w:type="textWrapping"/>
      </w:r>
      <w:r>
        <w:t>prin care solicit scutirea de la plata impozitului/taxei pentru clădire/teren/mijloc de transport, conform prevederilor art. 456–487 din Legea nr. 227/2015 privind Codul fiscal și Hotărârii Consiliului Local Bucoșnița nr. 82/22.08.2025.</w:t>
      </w:r>
      <w:r>
        <w:br w:type="textWrapping"/>
      </w:r>
      <w:r>
        <w:br w:type="textWrapping"/>
      </w:r>
    </w:p>
    <w:p w14:paraId="1741E8F1">
      <w:r>
        <w:t>Motivul solicitării: ...............................................................................</w:t>
      </w:r>
      <w:r>
        <w:br w:type="textWrapping"/>
      </w:r>
      <w:r>
        <w:t>..........................................................................................................</w:t>
      </w:r>
      <w:r>
        <w:br w:type="textWrapping"/>
      </w:r>
      <w:r>
        <w:br w:type="textWrapping"/>
      </w:r>
    </w:p>
    <w:p w14:paraId="569221CB">
      <w:r>
        <w:t>Anexez prezentei cereri următoarele documente justificative (în copie):</w:t>
      </w:r>
    </w:p>
    <w:p w14:paraId="3F274416">
      <w:r>
        <w:t>1. Act de identitate;</w:t>
      </w:r>
    </w:p>
    <w:p w14:paraId="606BC393">
      <w:r>
        <w:t>2. Act de proprietate/extras CF;</w:t>
      </w:r>
    </w:p>
    <w:p w14:paraId="213AD876">
      <w:r>
        <w:t>3. Documente justificative privind dreptul la scutire (certificat handicap, certificat revoluționar, act constitutiv ONG etc.);</w:t>
      </w:r>
    </w:p>
    <w:p w14:paraId="698EFC95">
      <w:r>
        <w:t>4. Certificat de atestare fiscală;</w:t>
      </w:r>
    </w:p>
    <w:p w14:paraId="2D7CD88A">
      <w:r>
        <w:t>5. Alte documente relevante.</w:t>
      </w:r>
      <w:r>
        <w:br w:type="textWrapping"/>
      </w:r>
    </w:p>
    <w:p w14:paraId="298BFC01">
      <w:r>
        <w:t>Data: .................</w:t>
      </w:r>
    </w:p>
    <w:p w14:paraId="7A4F6BFB">
      <w:r>
        <w:t>Semnătura: ..................</w:t>
      </w:r>
    </w:p>
    <w:bookmarkEnd w:id="0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3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26943"/>
    <w:rsid w:val="00A73690"/>
    <w:rsid w:val="00AA1D8D"/>
    <w:rsid w:val="00B47730"/>
    <w:rsid w:val="00CB0664"/>
    <w:rsid w:val="00E73B76"/>
    <w:rsid w:val="00FC693F"/>
    <w:rsid w:val="09324C07"/>
    <w:rsid w:val="5493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Antet Caracter"/>
    <w:basedOn w:val="11"/>
    <w:link w:val="19"/>
    <w:uiPriority w:val="99"/>
  </w:style>
  <w:style w:type="character" w:customStyle="1" w:styleId="136">
    <w:name w:val="Subsol Caracter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Titlu 1 Caracte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Titlu 2 Caracte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Titlu 3 Caracte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u Caracte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u Caracte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Corp text Caracter"/>
    <w:basedOn w:val="11"/>
    <w:link w:val="13"/>
    <w:uiPriority w:val="99"/>
  </w:style>
  <w:style w:type="character" w:customStyle="1" w:styleId="145">
    <w:name w:val="Corp text 2 Caracter"/>
    <w:basedOn w:val="11"/>
    <w:link w:val="14"/>
    <w:qFormat/>
    <w:uiPriority w:val="99"/>
  </w:style>
  <w:style w:type="character" w:customStyle="1" w:styleId="146">
    <w:name w:val="Corp text 3 Caracter"/>
    <w:basedOn w:val="11"/>
    <w:link w:val="15"/>
    <w:qFormat/>
    <w:uiPriority w:val="99"/>
    <w:rPr>
      <w:sz w:val="16"/>
      <w:szCs w:val="16"/>
    </w:rPr>
  </w:style>
  <w:style w:type="character" w:customStyle="1" w:styleId="147">
    <w:name w:val="Text macrocomandă Caracter"/>
    <w:basedOn w:val="11"/>
    <w:link w:val="3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Citat Caracter"/>
    <w:basedOn w:val="1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Titlu 4 Caracte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Titlu 5 Caracte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Titlu 6 Caracte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Titlu 7 Caracte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Titlu 8 Caracte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Titlu 9 Caracte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Citat intens Caracte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</Words>
  <Characters>1085</Characters>
  <Lines>9</Lines>
  <Paragraphs>2</Paragraphs>
  <TotalTime>0</TotalTime>
  <ScaleCrop>false</ScaleCrop>
  <LinksUpToDate>false</LinksUpToDate>
  <CharactersWithSpaces>1270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2025-09-18T12:28:00Z</dcterms:created>
  <dc:creator>python-docx</dc:creator>
  <dc:description>generated by python-docx</dc:description>
  <cp:lastModifiedBy>Secretar general UAT Bucosnita</cp:lastModifiedBy>
  <dcterms:modified xsi:type="dcterms:W3CDTF">2025-09-18T13:26:38Z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ABCBBF9788854ECBBF29FC3FB98B97FA_13</vt:lpwstr>
  </property>
</Properties>
</file>