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C6D" w:rsidRPr="008F5C6D" w:rsidRDefault="008F5C6D" w:rsidP="008F5C6D">
      <w:pPr>
        <w:pStyle w:val="Picturecaption1"/>
        <w:framePr w:w="8794" w:h="440" w:hRule="exact" w:wrap="none" w:vAnchor="page" w:hAnchor="page" w:x="1835" w:y="1271"/>
        <w:spacing w:line="190" w:lineRule="exact"/>
        <w:rPr>
          <w:rFonts w:ascii="Segoe UI" w:hAnsi="Segoe UI" w:cs="Segoe UI"/>
          <w:b/>
          <w:bCs/>
          <w:sz w:val="15"/>
          <w:szCs w:val="15"/>
        </w:rPr>
      </w:pPr>
      <w:r w:rsidRPr="008F5C6D">
        <w:rPr>
          <w:rFonts w:ascii="Segoe UI" w:hAnsi="Segoe UI" w:cs="Segoe UI"/>
          <w:b/>
          <w:bCs/>
          <w:sz w:val="15"/>
          <w:szCs w:val="15"/>
        </w:rPr>
        <w:t>Prioritatea 6 - O regiune atractivă</w:t>
      </w:r>
    </w:p>
    <w:p w:rsidR="006B14DC" w:rsidRDefault="008F5C6D" w:rsidP="008F5C6D">
      <w:pPr>
        <w:pStyle w:val="Picturecaption1"/>
        <w:framePr w:wrap="none" w:vAnchor="page" w:hAnchor="page" w:x="373" w:y="1669"/>
        <w:shd w:val="clear" w:color="auto" w:fill="auto"/>
        <w:spacing w:line="190" w:lineRule="exact"/>
        <w:rPr>
          <w:rFonts w:ascii="Segoe UI" w:hAnsi="Segoe UI" w:cs="Segoe UI"/>
          <w:b/>
          <w:bCs/>
          <w:sz w:val="15"/>
          <w:szCs w:val="15"/>
        </w:rPr>
      </w:pPr>
      <w:r w:rsidRPr="008F5C6D">
        <w:rPr>
          <w:rFonts w:ascii="Segoe UI" w:hAnsi="Segoe UI" w:cs="Segoe UI"/>
          <w:b/>
          <w:bCs/>
          <w:sz w:val="15"/>
          <w:szCs w:val="15"/>
        </w:rPr>
        <w:t>Obiectivul specific RSO 5.2 - Promovarea dezvoltării locale integrate și incluzive în domeniul social, economic și al mediului, precum și a culturii, a patrimoniului natural, a turismului sustenabil, și a securității în alte zone decât cele urbane</w:t>
      </w:r>
    </w:p>
    <w:p w:rsidR="006B14DC" w:rsidRDefault="006B14DC" w:rsidP="008F5C6D">
      <w:pPr>
        <w:pStyle w:val="Picturecaption1"/>
        <w:framePr w:wrap="none" w:vAnchor="page" w:hAnchor="page" w:x="373" w:y="1669"/>
        <w:shd w:val="clear" w:color="auto" w:fill="auto"/>
        <w:spacing w:line="190" w:lineRule="exact"/>
        <w:rPr>
          <w:rFonts w:ascii="Segoe UI" w:hAnsi="Segoe UI" w:cs="Segoe UI"/>
          <w:b/>
          <w:bCs/>
          <w:sz w:val="15"/>
          <w:szCs w:val="15"/>
        </w:rPr>
      </w:pPr>
    </w:p>
    <w:p w:rsidR="006B14DC" w:rsidRDefault="006B14DC" w:rsidP="008F5C6D">
      <w:pPr>
        <w:pStyle w:val="Picturecaption1"/>
        <w:framePr w:wrap="none" w:vAnchor="page" w:hAnchor="page" w:x="373" w:y="1669"/>
        <w:shd w:val="clear" w:color="auto" w:fill="auto"/>
        <w:spacing w:line="190" w:lineRule="exact"/>
        <w:rPr>
          <w:rFonts w:ascii="Segoe UI" w:hAnsi="Segoe UI" w:cs="Segoe UI"/>
          <w:b/>
          <w:bCs/>
          <w:sz w:val="15"/>
          <w:szCs w:val="15"/>
        </w:rPr>
      </w:pPr>
    </w:p>
    <w:p w:rsidR="00811824" w:rsidRDefault="001D7211" w:rsidP="006B14DC">
      <w:pPr>
        <w:pStyle w:val="Picturecaption1"/>
        <w:framePr w:wrap="none" w:vAnchor="page" w:hAnchor="page" w:x="373" w:y="1669"/>
        <w:shd w:val="clear" w:color="auto" w:fill="auto"/>
        <w:spacing w:line="190" w:lineRule="exact"/>
        <w:jc w:val="center"/>
      </w:pPr>
      <w:r>
        <w:rPr>
          <w:rStyle w:val="Picturecaption0"/>
          <w:color w:val="000000"/>
        </w:rPr>
        <w:t>A</w:t>
      </w:r>
      <w:r w:rsidR="006B14DC">
        <w:rPr>
          <w:rStyle w:val="Picturecaption0"/>
          <w:color w:val="000000"/>
        </w:rPr>
        <w:t>CORD DE PARTENERIAT</w:t>
      </w:r>
    </w:p>
    <w:p w:rsidR="00EC78A8" w:rsidRPr="00A274B0" w:rsidRDefault="00811824" w:rsidP="00D84C96">
      <w:pPr>
        <w:framePr w:w="8794" w:h="578" w:hRule="exact" w:wrap="none" w:vAnchor="page" w:hAnchor="page" w:x="1628" w:y="2714"/>
        <w:jc w:val="center"/>
        <w:rPr>
          <w:rFonts w:ascii="Arial" w:hAnsi="Arial" w:cs="Arial"/>
          <w:i/>
          <w:iCs/>
          <w:sz w:val="20"/>
          <w:szCs w:val="20"/>
        </w:rPr>
      </w:pPr>
      <w:r>
        <w:rPr>
          <w:rStyle w:val="Bodytext4NotItalic"/>
          <w:i/>
          <w:iCs/>
        </w:rPr>
        <w:t xml:space="preserve">pentru realizarea proiectului </w:t>
      </w:r>
      <w:r w:rsidR="00EC78A8" w:rsidRPr="00A274B0">
        <w:rPr>
          <w:rFonts w:ascii="Arial" w:hAnsi="Arial" w:cs="Arial"/>
          <w:i/>
          <w:iCs/>
          <w:sz w:val="20"/>
          <w:szCs w:val="20"/>
        </w:rPr>
        <w:t>CONSOLIDARE, RESTAURARE SI PUNERE IN VALOARE - BISERICA " SFANTUL NICOLAE" COMUNA CORNATELU, JUDETUL DAMBOVITA</w:t>
      </w:r>
    </w:p>
    <w:p w:rsidR="00811824" w:rsidRDefault="00811824" w:rsidP="00D84C96">
      <w:pPr>
        <w:pStyle w:val="Bodytext41"/>
        <w:framePr w:w="8794" w:h="578" w:hRule="exact" w:wrap="none" w:vAnchor="page" w:hAnchor="page" w:x="1628" w:y="2714"/>
        <w:shd w:val="clear" w:color="auto" w:fill="auto"/>
        <w:spacing w:after="0"/>
        <w:ind w:left="180"/>
      </w:pPr>
      <w:r>
        <w:rPr>
          <w:rStyle w:val="Bodytext40"/>
          <w:i/>
          <w:iCs/>
          <w:color w:val="000000"/>
        </w:rPr>
        <w:t>,</w:t>
      </w:r>
    </w:p>
    <w:p w:rsidR="00811824" w:rsidRDefault="00811824" w:rsidP="00D84C96">
      <w:pPr>
        <w:pStyle w:val="Bodytext21"/>
        <w:framePr w:w="8794" w:h="2827" w:hRule="exact" w:wrap="none" w:vAnchor="page" w:hAnchor="page" w:x="1809" w:y="3981"/>
        <w:shd w:val="clear" w:color="auto" w:fill="auto"/>
        <w:spacing w:after="55" w:line="190" w:lineRule="exact"/>
        <w:ind w:firstLine="0"/>
        <w:jc w:val="both"/>
      </w:pPr>
      <w:r>
        <w:rPr>
          <w:rStyle w:val="Bodytext2Italic"/>
          <w:color w:val="000000"/>
        </w:rPr>
        <w:t>Art.</w:t>
      </w:r>
      <w:r>
        <w:rPr>
          <w:rStyle w:val="Bodytext2"/>
          <w:color w:val="000000"/>
        </w:rPr>
        <w:t xml:space="preserve"> 1. Părţile</w:t>
      </w:r>
    </w:p>
    <w:p w:rsidR="00811824" w:rsidRDefault="00811824" w:rsidP="00D84C96">
      <w:pPr>
        <w:pStyle w:val="Bodytext21"/>
        <w:framePr w:w="8794" w:h="2827" w:hRule="exact" w:wrap="none" w:vAnchor="page" w:hAnchor="page" w:x="1809" w:y="3981"/>
        <w:shd w:val="clear" w:color="auto" w:fill="auto"/>
        <w:spacing w:after="120" w:line="222" w:lineRule="exact"/>
        <w:ind w:left="800" w:right="400" w:hanging="220"/>
        <w:jc w:val="both"/>
      </w:pPr>
      <w:r>
        <w:rPr>
          <w:rStyle w:val="Bodytext2"/>
          <w:color w:val="000000"/>
        </w:rPr>
        <w:t xml:space="preserve">1. </w:t>
      </w:r>
      <w:r>
        <w:rPr>
          <w:rStyle w:val="Bodytext2Italic"/>
          <w:color w:val="000000"/>
        </w:rPr>
        <w:t>U.A.T</w:t>
      </w:r>
      <w:r>
        <w:rPr>
          <w:rStyle w:val="Bodytext2"/>
          <w:color w:val="000000"/>
        </w:rPr>
        <w:t xml:space="preserve">. </w:t>
      </w:r>
      <w:r>
        <w:rPr>
          <w:rStyle w:val="Bodytext2Italic"/>
          <w:color w:val="000000"/>
        </w:rPr>
        <w:t xml:space="preserve">COMUNA </w:t>
      </w:r>
      <w:r w:rsidR="001D7211">
        <w:rPr>
          <w:rStyle w:val="Bodytext2Italic"/>
          <w:color w:val="000000"/>
        </w:rPr>
        <w:t>C</w:t>
      </w:r>
      <w:r w:rsidR="00EC78A8">
        <w:rPr>
          <w:rStyle w:val="Bodytext2Italic"/>
          <w:color w:val="000000"/>
        </w:rPr>
        <w:t>ORNATEL</w:t>
      </w:r>
      <w:r w:rsidR="00A720F0">
        <w:rPr>
          <w:rStyle w:val="Bodytext2Italic"/>
          <w:color w:val="000000"/>
        </w:rPr>
        <w:t xml:space="preserve">U </w:t>
      </w:r>
      <w:r>
        <w:rPr>
          <w:rStyle w:val="Bodytext2Italic"/>
          <w:color w:val="000000"/>
        </w:rPr>
        <w:t>JUDEŢUL DAMBOVITA,</w:t>
      </w:r>
      <w:r>
        <w:rPr>
          <w:rStyle w:val="Bodytext2"/>
          <w:color w:val="000000"/>
        </w:rPr>
        <w:t xml:space="preserve"> cu sediul sat </w:t>
      </w:r>
      <w:r w:rsidR="00A720F0">
        <w:rPr>
          <w:rStyle w:val="Bodytext2"/>
          <w:color w:val="000000"/>
        </w:rPr>
        <w:t xml:space="preserve">Cornatelu </w:t>
      </w:r>
      <w:r>
        <w:rPr>
          <w:rStyle w:val="Bodytext2"/>
          <w:color w:val="000000"/>
        </w:rPr>
        <w:t>,str.</w:t>
      </w:r>
      <w:r w:rsidR="001D7211">
        <w:rPr>
          <w:rStyle w:val="Bodytext2"/>
          <w:color w:val="000000"/>
        </w:rPr>
        <w:t>Primariei</w:t>
      </w:r>
      <w:r>
        <w:rPr>
          <w:rStyle w:val="Bodytext2"/>
          <w:color w:val="000000"/>
        </w:rPr>
        <w:t xml:space="preserve"> nr. </w:t>
      </w:r>
      <w:r w:rsidR="004E2ADA">
        <w:rPr>
          <w:rStyle w:val="Bodytext2"/>
          <w:color w:val="000000"/>
        </w:rPr>
        <w:t>37</w:t>
      </w:r>
      <w:r>
        <w:rPr>
          <w:rStyle w:val="Bodytext2"/>
          <w:color w:val="000000"/>
        </w:rPr>
        <w:t xml:space="preserve">, judeţ Dâmboviţa, codul fiscal </w:t>
      </w:r>
      <w:r w:rsidR="00A274B0">
        <w:rPr>
          <w:rStyle w:val="Bodytext2"/>
          <w:color w:val="000000"/>
        </w:rPr>
        <w:t>4280299</w:t>
      </w:r>
      <w:r>
        <w:rPr>
          <w:rStyle w:val="Bodytext2"/>
          <w:color w:val="000000"/>
        </w:rPr>
        <w:t xml:space="preserve">, tel: </w:t>
      </w:r>
      <w:r w:rsidR="001D7211">
        <w:rPr>
          <w:rStyle w:val="Bodytext2"/>
          <w:color w:val="000000"/>
        </w:rPr>
        <w:t>0371</w:t>
      </w:r>
      <w:r w:rsidR="00A274B0">
        <w:rPr>
          <w:rStyle w:val="Bodytext2"/>
          <w:color w:val="000000"/>
        </w:rPr>
        <w:t>332739</w:t>
      </w:r>
      <w:r>
        <w:rPr>
          <w:rStyle w:val="Bodytext2"/>
          <w:color w:val="000000"/>
        </w:rPr>
        <w:t xml:space="preserve">, fax: </w:t>
      </w:r>
      <w:r w:rsidR="00A274B0">
        <w:rPr>
          <w:rStyle w:val="Bodytext2"/>
          <w:color w:val="000000"/>
        </w:rPr>
        <w:t>…</w:t>
      </w:r>
      <w:r>
        <w:rPr>
          <w:rStyle w:val="Bodytext2"/>
          <w:color w:val="000000"/>
        </w:rPr>
        <w:t xml:space="preserve"> , având calitatea de Lider de proiect (Partener 1) reprezentată legal de </w:t>
      </w:r>
      <w:r w:rsidR="004E2ADA">
        <w:rPr>
          <w:rStyle w:val="Bodytext2"/>
          <w:color w:val="000000"/>
        </w:rPr>
        <w:t>Ivan Florin-Nelu</w:t>
      </w:r>
      <w:r>
        <w:rPr>
          <w:rStyle w:val="Bodytext2"/>
          <w:color w:val="000000"/>
        </w:rPr>
        <w:t xml:space="preserve"> in calitate de primar</w:t>
      </w:r>
    </w:p>
    <w:p w:rsidR="00811824" w:rsidRDefault="00811824" w:rsidP="00D84C96">
      <w:pPr>
        <w:pStyle w:val="Bodytext21"/>
        <w:framePr w:w="8794" w:h="2827" w:hRule="exact" w:wrap="none" w:vAnchor="page" w:hAnchor="page" w:x="1809" w:y="3981"/>
        <w:shd w:val="clear" w:color="auto" w:fill="auto"/>
        <w:spacing w:line="222" w:lineRule="exact"/>
        <w:ind w:firstLine="0"/>
        <w:jc w:val="both"/>
      </w:pPr>
      <w:r>
        <w:rPr>
          <w:rStyle w:val="Bodytext2"/>
          <w:color w:val="000000"/>
        </w:rPr>
        <w:t xml:space="preserve">Cont pentru cerere de plată, cod IBAN: </w:t>
      </w:r>
      <w:r w:rsidR="00F83888">
        <w:rPr>
          <w:rStyle w:val="Bodytext2"/>
          <w:color w:val="000000"/>
        </w:rPr>
        <w:t>RO12TREZ24A675000591200X</w:t>
      </w:r>
    </w:p>
    <w:p w:rsidR="00811824" w:rsidRDefault="00811824" w:rsidP="00D84C96">
      <w:pPr>
        <w:pStyle w:val="Bodytext21"/>
        <w:framePr w:w="8794" w:h="2827" w:hRule="exact" w:wrap="none" w:vAnchor="page" w:hAnchor="page" w:x="1809" w:y="3981"/>
        <w:shd w:val="clear" w:color="auto" w:fill="auto"/>
        <w:spacing w:line="222" w:lineRule="exact"/>
        <w:ind w:firstLine="0"/>
        <w:jc w:val="both"/>
      </w:pPr>
      <w:r>
        <w:rPr>
          <w:rStyle w:val="Bodytext2"/>
          <w:color w:val="000000"/>
        </w:rPr>
        <w:t xml:space="preserve">Denumire/adresa Trezoreriei: TREZORERIA </w:t>
      </w:r>
      <w:r w:rsidR="001D7211">
        <w:rPr>
          <w:rStyle w:val="Bodytext2"/>
          <w:color w:val="000000"/>
        </w:rPr>
        <w:t>Titu</w:t>
      </w:r>
      <w:r>
        <w:rPr>
          <w:rStyle w:val="Bodytext2"/>
          <w:color w:val="000000"/>
        </w:rPr>
        <w:t>/ str.</w:t>
      </w:r>
      <w:r w:rsidR="001D7211">
        <w:rPr>
          <w:rStyle w:val="Bodytext2"/>
          <w:color w:val="000000"/>
        </w:rPr>
        <w:t>Garii</w:t>
      </w:r>
      <w:r>
        <w:rPr>
          <w:rStyle w:val="Bodytext2"/>
          <w:color w:val="000000"/>
        </w:rPr>
        <w:t xml:space="preserve"> nr.</w:t>
      </w:r>
      <w:r w:rsidR="001D7211">
        <w:rPr>
          <w:rStyle w:val="Bodytext2"/>
          <w:color w:val="000000"/>
        </w:rPr>
        <w:t>77</w:t>
      </w:r>
      <w:r>
        <w:rPr>
          <w:rStyle w:val="Bodytext2"/>
          <w:color w:val="000000"/>
        </w:rPr>
        <w:t xml:space="preserve">, </w:t>
      </w:r>
      <w:r w:rsidR="001D7211">
        <w:rPr>
          <w:rStyle w:val="Bodytext2"/>
          <w:color w:val="000000"/>
        </w:rPr>
        <w:t>Titu</w:t>
      </w:r>
      <w:r>
        <w:rPr>
          <w:rStyle w:val="Bodytext2"/>
          <w:color w:val="000000"/>
        </w:rPr>
        <w:t>, jud.Damboviţa</w:t>
      </w:r>
    </w:p>
    <w:p w:rsidR="00811824" w:rsidRDefault="00811824" w:rsidP="00D84C96">
      <w:pPr>
        <w:pStyle w:val="Bodytext21"/>
        <w:framePr w:w="8794" w:h="2827" w:hRule="exact" w:wrap="none" w:vAnchor="page" w:hAnchor="page" w:x="1809" w:y="3981"/>
        <w:shd w:val="clear" w:color="auto" w:fill="auto"/>
        <w:tabs>
          <w:tab w:val="left" w:pos="4257"/>
        </w:tabs>
        <w:spacing w:line="222" w:lineRule="exact"/>
        <w:ind w:firstLine="0"/>
        <w:jc w:val="both"/>
      </w:pPr>
      <w:r>
        <w:rPr>
          <w:rStyle w:val="Bodytext2"/>
          <w:color w:val="000000"/>
        </w:rPr>
        <w:t>Cont pentru cerere de rambursare , cod IBAN:</w:t>
      </w:r>
      <w:r>
        <w:rPr>
          <w:rStyle w:val="Bodytext2"/>
          <w:color w:val="000000"/>
        </w:rPr>
        <w:tab/>
      </w:r>
      <w:r w:rsidR="008F5C6D">
        <w:rPr>
          <w:rStyle w:val="Bodytext2"/>
          <w:color w:val="000000"/>
        </w:rPr>
        <w:t>................................................</w:t>
      </w:r>
    </w:p>
    <w:p w:rsidR="00811824" w:rsidRDefault="008833B3" w:rsidP="00D84C96">
      <w:pPr>
        <w:pStyle w:val="Bodytext21"/>
        <w:framePr w:w="8794" w:h="2827" w:hRule="exact" w:wrap="none" w:vAnchor="page" w:hAnchor="page" w:x="1809" w:y="3981"/>
        <w:shd w:val="clear" w:color="auto" w:fill="auto"/>
        <w:tabs>
          <w:tab w:val="left" w:pos="5033"/>
          <w:tab w:val="left" w:pos="6339"/>
        </w:tabs>
        <w:spacing w:line="222" w:lineRule="exact"/>
        <w:ind w:firstLine="0"/>
        <w:jc w:val="both"/>
      </w:pPr>
      <w:r>
        <w:rPr>
          <w:rStyle w:val="Bodytext2"/>
          <w:color w:val="000000"/>
        </w:rPr>
        <w:t>Denumire/adresa Trezoreriei</w:t>
      </w:r>
      <w:r w:rsidR="00811824" w:rsidRPr="008F15FF">
        <w:rPr>
          <w:rStyle w:val="Bodytext2"/>
          <w:color w:val="000000"/>
        </w:rPr>
        <w:t>:</w:t>
      </w:r>
      <w:r>
        <w:rPr>
          <w:rStyle w:val="Bodytext2"/>
          <w:color w:val="000000"/>
        </w:rPr>
        <w:t xml:space="preserve"> </w:t>
      </w:r>
      <w:r w:rsidR="00811824" w:rsidRPr="008F15FF">
        <w:rPr>
          <w:rStyle w:val="Bodytext2"/>
          <w:color w:val="000000"/>
        </w:rPr>
        <w:t>TREZORERIA</w:t>
      </w:r>
      <w:r>
        <w:rPr>
          <w:rStyle w:val="Bodytext2"/>
          <w:color w:val="000000"/>
        </w:rPr>
        <w:t xml:space="preserve"> </w:t>
      </w:r>
      <w:r w:rsidR="00BC6ED6" w:rsidRPr="008F15FF">
        <w:rPr>
          <w:rStyle w:val="Bodytext2"/>
          <w:color w:val="000000"/>
        </w:rPr>
        <w:t>Titu</w:t>
      </w:r>
      <w:r w:rsidR="00811824" w:rsidRPr="008F15FF">
        <w:rPr>
          <w:rStyle w:val="Bodytext2"/>
          <w:color w:val="000000"/>
        </w:rPr>
        <w:t>/</w:t>
      </w:r>
      <w:r w:rsidR="00C448EF">
        <w:rPr>
          <w:rStyle w:val="Bodytext2"/>
          <w:color w:val="000000"/>
        </w:rPr>
        <w:t xml:space="preserve"> </w:t>
      </w:r>
      <w:r w:rsidR="00811824" w:rsidRPr="008F15FF">
        <w:rPr>
          <w:rStyle w:val="Bodytext2"/>
          <w:color w:val="000000"/>
        </w:rPr>
        <w:t>str.</w:t>
      </w:r>
      <w:r w:rsidR="00BC6ED6" w:rsidRPr="008F15FF">
        <w:rPr>
          <w:rStyle w:val="Bodytext2"/>
          <w:color w:val="000000"/>
        </w:rPr>
        <w:t>Garii</w:t>
      </w:r>
      <w:r w:rsidR="00811824" w:rsidRPr="008F15FF">
        <w:rPr>
          <w:rStyle w:val="Bodytext2"/>
          <w:color w:val="000000"/>
        </w:rPr>
        <w:t xml:space="preserve"> nr.</w:t>
      </w:r>
      <w:r w:rsidR="00BC6ED6" w:rsidRPr="008F15FF">
        <w:rPr>
          <w:rStyle w:val="Bodytext2"/>
          <w:color w:val="000000"/>
        </w:rPr>
        <w:t>77</w:t>
      </w:r>
      <w:r w:rsidR="00811824" w:rsidRPr="008F15FF">
        <w:rPr>
          <w:rStyle w:val="Bodytext2"/>
          <w:color w:val="000000"/>
        </w:rPr>
        <w:t xml:space="preserve">, </w:t>
      </w:r>
      <w:r w:rsidR="00A36C94">
        <w:rPr>
          <w:rStyle w:val="Bodytext2"/>
          <w:color w:val="000000"/>
        </w:rPr>
        <w:t>Titu</w:t>
      </w:r>
      <w:r w:rsidR="00811824" w:rsidRPr="008F15FF">
        <w:rPr>
          <w:rStyle w:val="Bodytext2"/>
          <w:color w:val="000000"/>
        </w:rPr>
        <w:t>, jud.Damboviţa</w:t>
      </w:r>
    </w:p>
    <w:p w:rsidR="00811824" w:rsidRDefault="00811824" w:rsidP="00D84C96">
      <w:pPr>
        <w:pStyle w:val="Bodytext21"/>
        <w:framePr w:w="8794" w:h="1857" w:hRule="exact" w:wrap="none" w:vAnchor="page" w:hAnchor="page" w:x="1628" w:y="6515"/>
        <w:shd w:val="clear" w:color="auto" w:fill="auto"/>
        <w:spacing w:after="122" w:line="225" w:lineRule="exact"/>
        <w:ind w:left="800" w:right="400" w:hanging="340"/>
        <w:jc w:val="both"/>
      </w:pPr>
      <w:r>
        <w:rPr>
          <w:rStyle w:val="Bodytext22"/>
          <w:color w:val="000000"/>
        </w:rPr>
        <w:t xml:space="preserve">2. </w:t>
      </w:r>
      <w:r w:rsidR="00BC6ED6">
        <w:rPr>
          <w:rStyle w:val="Bodytext2Italic2"/>
          <w:color w:val="000000"/>
        </w:rPr>
        <w:t xml:space="preserve">PAROHIA </w:t>
      </w:r>
      <w:r w:rsidR="00A67716">
        <w:rPr>
          <w:rStyle w:val="Bodytext2Italic"/>
          <w:color w:val="000000"/>
        </w:rPr>
        <w:t>CORNATELU</w:t>
      </w:r>
      <w:r>
        <w:rPr>
          <w:rStyle w:val="Bodytext2Italic2"/>
          <w:color w:val="000000"/>
        </w:rPr>
        <w:t>,</w:t>
      </w:r>
      <w:r>
        <w:rPr>
          <w:rStyle w:val="Bodytext22"/>
          <w:color w:val="000000"/>
        </w:rPr>
        <w:t xml:space="preserve"> cu sediul în </w:t>
      </w:r>
      <w:r>
        <w:rPr>
          <w:rStyle w:val="Bodytext2Italic2"/>
          <w:color w:val="000000"/>
        </w:rPr>
        <w:t xml:space="preserve">sat </w:t>
      </w:r>
      <w:r w:rsidR="00A67716">
        <w:rPr>
          <w:rStyle w:val="Bodytext2Italic"/>
          <w:color w:val="000000"/>
        </w:rPr>
        <w:t>CORNATELU</w:t>
      </w:r>
      <w:r>
        <w:rPr>
          <w:rStyle w:val="Bodytext2Italic2"/>
          <w:color w:val="000000"/>
        </w:rPr>
        <w:t xml:space="preserve">, str. </w:t>
      </w:r>
      <w:r w:rsidR="00A67716">
        <w:rPr>
          <w:rStyle w:val="Bodytext2Italic2"/>
          <w:color w:val="000000"/>
        </w:rPr>
        <w:t>Domnita Marula</w:t>
      </w:r>
      <w:r>
        <w:rPr>
          <w:rStyle w:val="Bodytext2Italic2"/>
          <w:color w:val="000000"/>
        </w:rPr>
        <w:t xml:space="preserve"> nr.</w:t>
      </w:r>
      <w:r w:rsidR="00A67716">
        <w:rPr>
          <w:rStyle w:val="Bodytext2Italic2"/>
          <w:color w:val="000000"/>
        </w:rPr>
        <w:t>51</w:t>
      </w:r>
      <w:r>
        <w:rPr>
          <w:rStyle w:val="Bodytext2Italic2"/>
          <w:color w:val="000000"/>
        </w:rPr>
        <w:t xml:space="preserve">, comuna </w:t>
      </w:r>
      <w:r w:rsidR="00A67716">
        <w:rPr>
          <w:rStyle w:val="Bodytext2Italic"/>
          <w:color w:val="000000"/>
        </w:rPr>
        <w:t>CORNATELU</w:t>
      </w:r>
      <w:r>
        <w:rPr>
          <w:rStyle w:val="Bodytext22"/>
          <w:color w:val="000000"/>
        </w:rPr>
        <w:t xml:space="preserve">, judeţ Dâmboviţa, codul fiscal </w:t>
      </w:r>
      <w:r w:rsidR="00A67716">
        <w:rPr>
          <w:rStyle w:val="Bodytext22"/>
          <w:color w:val="000000"/>
        </w:rPr>
        <w:t>4742860</w:t>
      </w:r>
      <w:r>
        <w:rPr>
          <w:rStyle w:val="Bodytext22"/>
          <w:color w:val="000000"/>
        </w:rPr>
        <w:t xml:space="preserve">, tel: </w:t>
      </w:r>
      <w:r w:rsidR="00071512">
        <w:rPr>
          <w:rStyle w:val="Bodytext22"/>
          <w:color w:val="000000"/>
        </w:rPr>
        <w:t>0727336384</w:t>
      </w:r>
      <w:r>
        <w:rPr>
          <w:rStyle w:val="Bodytext22"/>
          <w:color w:val="000000"/>
        </w:rPr>
        <w:t xml:space="preserve">, având calitatea de Partener 2 reprezentată legal de </w:t>
      </w:r>
      <w:r w:rsidR="00530D56">
        <w:rPr>
          <w:rStyle w:val="Bodytext22"/>
          <w:color w:val="000000"/>
        </w:rPr>
        <w:t>Udrea Constantin</w:t>
      </w:r>
      <w:r>
        <w:rPr>
          <w:rStyle w:val="Bodytext22"/>
          <w:color w:val="000000"/>
        </w:rPr>
        <w:t xml:space="preserve"> </w:t>
      </w:r>
      <w:r w:rsidR="00BC6ED6">
        <w:rPr>
          <w:rStyle w:val="Bodytext22"/>
          <w:color w:val="000000"/>
        </w:rPr>
        <w:t>–</w:t>
      </w:r>
      <w:r>
        <w:rPr>
          <w:rStyle w:val="Bodytext22"/>
          <w:color w:val="000000"/>
        </w:rPr>
        <w:t xml:space="preserve"> </w:t>
      </w:r>
      <w:r w:rsidR="00BC6ED6">
        <w:rPr>
          <w:rStyle w:val="Bodytext22"/>
          <w:color w:val="000000"/>
        </w:rPr>
        <w:t>preot paroh</w:t>
      </w:r>
    </w:p>
    <w:p w:rsidR="00811824" w:rsidRDefault="00811824" w:rsidP="00D84C96">
      <w:pPr>
        <w:pStyle w:val="Bodytext21"/>
        <w:framePr w:w="8794" w:h="1857" w:hRule="exact" w:wrap="none" w:vAnchor="page" w:hAnchor="page" w:x="1628" w:y="6515"/>
        <w:shd w:val="clear" w:color="auto" w:fill="auto"/>
        <w:spacing w:line="222" w:lineRule="exact"/>
        <w:ind w:firstLine="0"/>
        <w:jc w:val="both"/>
      </w:pPr>
      <w:r>
        <w:rPr>
          <w:rStyle w:val="Bodytext22"/>
          <w:color w:val="000000"/>
        </w:rPr>
        <w:t>Cont pentru cerere de plată, cod IBAN: nu este cazul</w:t>
      </w:r>
    </w:p>
    <w:p w:rsidR="00811824" w:rsidRDefault="00811824" w:rsidP="00D84C96">
      <w:pPr>
        <w:pStyle w:val="Bodytext21"/>
        <w:framePr w:w="8794" w:h="1857" w:hRule="exact" w:wrap="none" w:vAnchor="page" w:hAnchor="page" w:x="1628" w:y="6515"/>
        <w:shd w:val="clear" w:color="auto" w:fill="auto"/>
        <w:tabs>
          <w:tab w:val="left" w:leader="dot" w:pos="4257"/>
        </w:tabs>
        <w:spacing w:line="222" w:lineRule="exact"/>
        <w:ind w:firstLine="0"/>
        <w:jc w:val="both"/>
      </w:pPr>
      <w:r>
        <w:rPr>
          <w:rStyle w:val="Bodytext22"/>
          <w:color w:val="000000"/>
        </w:rPr>
        <w:t>Denumire/adresa Trezoreriei:</w:t>
      </w:r>
      <w:r>
        <w:rPr>
          <w:rStyle w:val="Bodytext22"/>
          <w:color w:val="000000"/>
        </w:rPr>
        <w:tab/>
      </w:r>
    </w:p>
    <w:p w:rsidR="00811824" w:rsidRDefault="00811824" w:rsidP="00D84C96">
      <w:pPr>
        <w:pStyle w:val="Bodytext21"/>
        <w:framePr w:w="8794" w:h="1857" w:hRule="exact" w:wrap="none" w:vAnchor="page" w:hAnchor="page" w:x="1628" w:y="6515"/>
        <w:shd w:val="clear" w:color="auto" w:fill="auto"/>
        <w:tabs>
          <w:tab w:val="left" w:pos="4257"/>
          <w:tab w:val="left" w:leader="dot" w:pos="5384"/>
        </w:tabs>
        <w:spacing w:line="222" w:lineRule="exact"/>
        <w:ind w:firstLine="0"/>
        <w:jc w:val="both"/>
      </w:pPr>
      <w:r>
        <w:rPr>
          <w:rStyle w:val="Bodytext22"/>
          <w:color w:val="000000"/>
        </w:rPr>
        <w:t>Cont pentru cerere de rambursare, cod IBAN:</w:t>
      </w:r>
      <w:r>
        <w:rPr>
          <w:rStyle w:val="Bodytext22"/>
          <w:color w:val="000000"/>
        </w:rPr>
        <w:tab/>
      </w:r>
      <w:r>
        <w:rPr>
          <w:rStyle w:val="Bodytext22"/>
          <w:color w:val="000000"/>
        </w:rPr>
        <w:tab/>
      </w:r>
    </w:p>
    <w:p w:rsidR="00811824" w:rsidRDefault="00811824" w:rsidP="00D84C96">
      <w:pPr>
        <w:pStyle w:val="Bodytext21"/>
        <w:framePr w:w="8794" w:h="1857" w:hRule="exact" w:wrap="none" w:vAnchor="page" w:hAnchor="page" w:x="1628" w:y="6515"/>
        <w:shd w:val="clear" w:color="auto" w:fill="auto"/>
        <w:tabs>
          <w:tab w:val="left" w:leader="dot" w:pos="5863"/>
        </w:tabs>
        <w:spacing w:line="222" w:lineRule="exact"/>
        <w:ind w:firstLine="0"/>
        <w:jc w:val="both"/>
      </w:pPr>
      <w:r>
        <w:rPr>
          <w:rStyle w:val="Bodytext22"/>
          <w:color w:val="000000"/>
        </w:rPr>
        <w:t>Denumire/adresa Trezoreriei/Băncii Comerciale:</w:t>
      </w:r>
      <w:r>
        <w:rPr>
          <w:rStyle w:val="Bodytext22"/>
          <w:color w:val="000000"/>
        </w:rPr>
        <w:tab/>
      </w:r>
    </w:p>
    <w:p w:rsidR="00811824" w:rsidRDefault="00811824" w:rsidP="00D84C96">
      <w:pPr>
        <w:pStyle w:val="Bodytext21"/>
        <w:framePr w:w="8794" w:h="3064" w:hRule="exact" w:wrap="none" w:vAnchor="page" w:hAnchor="page" w:x="1628" w:y="8506"/>
        <w:shd w:val="clear" w:color="auto" w:fill="auto"/>
        <w:tabs>
          <w:tab w:val="left" w:leader="dot" w:pos="5863"/>
        </w:tabs>
        <w:spacing w:after="75" w:line="190" w:lineRule="exact"/>
        <w:ind w:firstLine="0"/>
        <w:jc w:val="both"/>
      </w:pPr>
      <w:r>
        <w:rPr>
          <w:rStyle w:val="Bodytext2"/>
          <w:color w:val="000000"/>
        </w:rPr>
        <w:t>au convenit următoarele:</w:t>
      </w:r>
    </w:p>
    <w:p w:rsidR="00811824" w:rsidRDefault="00811824" w:rsidP="00D84C96">
      <w:pPr>
        <w:pStyle w:val="Bodytext21"/>
        <w:framePr w:w="8794" w:h="3064" w:hRule="exact" w:wrap="none" w:vAnchor="page" w:hAnchor="page" w:x="1628" w:y="8506"/>
        <w:shd w:val="clear" w:color="auto" w:fill="auto"/>
        <w:spacing w:after="70" w:line="190" w:lineRule="exact"/>
        <w:ind w:firstLine="0"/>
        <w:jc w:val="both"/>
      </w:pPr>
      <w:r>
        <w:rPr>
          <w:rStyle w:val="Bodytext2"/>
          <w:color w:val="000000"/>
        </w:rPr>
        <w:t>Art. 2. Obiectul</w:t>
      </w:r>
    </w:p>
    <w:p w:rsidR="00811824" w:rsidRDefault="00811824" w:rsidP="00D84C96">
      <w:pPr>
        <w:pStyle w:val="Bodytext21"/>
        <w:framePr w:w="8794" w:h="3064" w:hRule="exact" w:wrap="none" w:vAnchor="page" w:hAnchor="page" w:x="1628" w:y="8506"/>
        <w:numPr>
          <w:ilvl w:val="0"/>
          <w:numId w:val="1"/>
        </w:numPr>
        <w:shd w:val="clear" w:color="auto" w:fill="auto"/>
        <w:tabs>
          <w:tab w:val="left" w:pos="539"/>
        </w:tabs>
        <w:spacing w:line="225" w:lineRule="exact"/>
        <w:ind w:firstLine="0"/>
        <w:jc w:val="both"/>
      </w:pPr>
      <w:r>
        <w:rPr>
          <w:rStyle w:val="Bodytext2"/>
          <w:color w:val="000000"/>
        </w:rPr>
        <w:t>Obiectul acestui parteneriat este de a stabili drepturile şi obligaţiile părţilor, contribuţia</w:t>
      </w:r>
    </w:p>
    <w:p w:rsidR="008F5C6D" w:rsidRPr="008F5C6D" w:rsidRDefault="00811824" w:rsidP="00D84C96">
      <w:pPr>
        <w:pStyle w:val="Bodytext21"/>
        <w:framePr w:w="8794" w:h="3064" w:hRule="exact" w:wrap="none" w:vAnchor="page" w:hAnchor="page" w:x="1628" w:y="8506"/>
        <w:tabs>
          <w:tab w:val="left" w:pos="5863"/>
        </w:tabs>
        <w:spacing w:line="225" w:lineRule="exact"/>
        <w:ind w:left="580" w:right="400"/>
        <w:jc w:val="both"/>
        <w:rPr>
          <w:rStyle w:val="Bodytext2"/>
          <w:color w:val="000000"/>
        </w:rPr>
      </w:pPr>
      <w:r>
        <w:rPr>
          <w:rStyle w:val="Bodytext2"/>
          <w:color w:val="000000"/>
        </w:rPr>
        <w:t>fi</w:t>
      </w:r>
      <w:r w:rsidR="00A26164">
        <w:rPr>
          <w:rStyle w:val="Bodytext2"/>
          <w:color w:val="000000"/>
        </w:rPr>
        <w:t>fi</w:t>
      </w:r>
      <w:r>
        <w:rPr>
          <w:rStyle w:val="Bodytext2"/>
          <w:color w:val="000000"/>
        </w:rPr>
        <w:t xml:space="preserve">ecărei părţi la cofinanţarea cheltuielilor totale precum şi responsabilităţile ce le revin In implementarea activităţilor aferente proiectului: </w:t>
      </w:r>
      <w:r w:rsidR="009E7BC4" w:rsidRPr="007F59F2">
        <w:rPr>
          <w:rFonts w:ascii="Arial" w:hAnsi="Arial" w:cs="Arial"/>
          <w:i/>
          <w:iCs/>
          <w:color w:val="000000"/>
          <w:sz w:val="20"/>
          <w:szCs w:val="20"/>
        </w:rPr>
        <w:t>CONSOLIDARE, RESTAURARE SI PUNERE IN VALOARE - BISERICA " SFANTUL NICOLAE" COMUNA CORNATELU, JUDETUL DAMBOVITA</w:t>
      </w:r>
      <w:r>
        <w:rPr>
          <w:rStyle w:val="Bodytext2"/>
          <w:color w:val="000000"/>
        </w:rPr>
        <w:t xml:space="preserve">, care este depus în cadrul </w:t>
      </w:r>
      <w:r w:rsidR="008F5C6D" w:rsidRPr="008F5C6D">
        <w:rPr>
          <w:rStyle w:val="Bodytext2"/>
          <w:color w:val="000000"/>
        </w:rPr>
        <w:t>Programul</w:t>
      </w:r>
      <w:r w:rsidR="008F5C6D">
        <w:rPr>
          <w:rStyle w:val="Bodytext2"/>
          <w:color w:val="000000"/>
        </w:rPr>
        <w:t>ui</w:t>
      </w:r>
      <w:r w:rsidR="008F5C6D" w:rsidRPr="008F5C6D">
        <w:rPr>
          <w:rStyle w:val="Bodytext2"/>
          <w:color w:val="000000"/>
        </w:rPr>
        <w:t xml:space="preserve"> Regional Sud-Muntenia 2021-2027</w:t>
      </w:r>
      <w:r>
        <w:rPr>
          <w:rStyle w:val="Bodytext2"/>
          <w:color w:val="000000"/>
        </w:rPr>
        <w:t>,</w:t>
      </w:r>
      <w:r w:rsidR="008F5C6D" w:rsidRPr="008F5C6D">
        <w:t xml:space="preserve"> </w:t>
      </w:r>
      <w:r w:rsidR="008F5C6D" w:rsidRPr="008F5C6D">
        <w:rPr>
          <w:rStyle w:val="Bodytext2"/>
          <w:color w:val="000000"/>
        </w:rPr>
        <w:t>Prioritatea 6 - O regiune atractivă</w:t>
      </w:r>
    </w:p>
    <w:p w:rsidR="00811824" w:rsidRDefault="008F5C6D" w:rsidP="00D84C96">
      <w:pPr>
        <w:pStyle w:val="Bodytext21"/>
        <w:framePr w:w="8794" w:h="3064" w:hRule="exact" w:wrap="none" w:vAnchor="page" w:hAnchor="page" w:x="1628" w:y="8506"/>
        <w:shd w:val="clear" w:color="auto" w:fill="auto"/>
        <w:tabs>
          <w:tab w:val="left" w:pos="5863"/>
        </w:tabs>
        <w:spacing w:line="225" w:lineRule="exact"/>
        <w:ind w:left="580" w:right="400" w:firstLine="0"/>
        <w:jc w:val="both"/>
      </w:pPr>
      <w:r w:rsidRPr="008F5C6D">
        <w:rPr>
          <w:rStyle w:val="Bodytext2"/>
          <w:color w:val="000000"/>
        </w:rPr>
        <w:t>Obiectivul specific RSO 5.2 - Promovarea dezvoltării locale integrate și incluzive în domeniul social, economic și al mediului, precum și a culturii, a patrimoniului natural, a turismului sustenabil, și a securității în alte zone decât cele urbane</w:t>
      </w:r>
      <w:r w:rsidR="00811824">
        <w:rPr>
          <w:rStyle w:val="Bodytext2"/>
          <w:color w:val="000000"/>
        </w:rPr>
        <w:t xml:space="preserve"> precum şi pe durata de valabilitate a contractului de finanţare.</w:t>
      </w:r>
    </w:p>
    <w:p w:rsidR="00811824" w:rsidRDefault="00811824" w:rsidP="00D84C96">
      <w:pPr>
        <w:pStyle w:val="Bodytext21"/>
        <w:framePr w:w="8794" w:h="3064" w:hRule="exact" w:wrap="none" w:vAnchor="page" w:hAnchor="page" w:x="1628" w:y="8506"/>
        <w:numPr>
          <w:ilvl w:val="0"/>
          <w:numId w:val="1"/>
        </w:numPr>
        <w:shd w:val="clear" w:color="auto" w:fill="auto"/>
        <w:tabs>
          <w:tab w:val="left" w:pos="539"/>
        </w:tabs>
        <w:spacing w:line="190" w:lineRule="exact"/>
        <w:ind w:firstLine="0"/>
        <w:jc w:val="both"/>
      </w:pPr>
      <w:r>
        <w:rPr>
          <w:rStyle w:val="Bodytext2"/>
          <w:color w:val="000000"/>
        </w:rPr>
        <w:t>Prezentul acord se constituie anexa la cererea de finanţare.</w:t>
      </w:r>
    </w:p>
    <w:p w:rsidR="00811824" w:rsidRDefault="00811824">
      <w:pPr>
        <w:pStyle w:val="Headerorfooter0"/>
        <w:framePr w:wrap="none" w:vAnchor="page" w:hAnchor="page" w:x="9061" w:y="16394"/>
        <w:shd w:val="clear" w:color="auto" w:fill="auto"/>
        <w:spacing w:line="260" w:lineRule="exact"/>
      </w:pPr>
    </w:p>
    <w:p w:rsidR="00D84C96" w:rsidRDefault="00D84C96" w:rsidP="00D84C96">
      <w:pPr>
        <w:pStyle w:val="Bodytext21"/>
        <w:framePr w:w="9072" w:h="1320" w:hRule="exact" w:wrap="none" w:vAnchor="page" w:hAnchor="page" w:x="1809" w:y="12126"/>
        <w:shd w:val="clear" w:color="auto" w:fill="auto"/>
        <w:spacing w:after="62" w:line="190" w:lineRule="exact"/>
        <w:ind w:firstLine="0"/>
        <w:jc w:val="left"/>
      </w:pPr>
      <w:r>
        <w:rPr>
          <w:rStyle w:val="Bodytext22"/>
          <w:color w:val="000000"/>
        </w:rPr>
        <w:t>Ari. 3. Roluri si responsabilităţi  în Implementarea proiectului</w:t>
      </w:r>
    </w:p>
    <w:p w:rsidR="00D84C96" w:rsidRDefault="00D84C96" w:rsidP="00D84C96">
      <w:pPr>
        <w:pStyle w:val="Bodytext21"/>
        <w:framePr w:w="9072" w:h="1320" w:hRule="exact" w:wrap="none" w:vAnchor="page" w:hAnchor="page" w:x="1809" w:y="12126"/>
        <w:shd w:val="clear" w:color="auto" w:fill="auto"/>
        <w:spacing w:after="156" w:line="235" w:lineRule="exact"/>
        <w:ind w:left="700" w:right="680"/>
        <w:jc w:val="left"/>
      </w:pPr>
      <w:r>
        <w:rPr>
          <w:rStyle w:val="Bodytext22"/>
          <w:color w:val="000000"/>
        </w:rPr>
        <w:t>|1) Rolurile şi responsabilităţile sunt descrise  în tabelul de mai Jos şi corespund prevederilor din Cererea de finanţare:</w:t>
      </w:r>
    </w:p>
    <w:p w:rsidR="00D84C96" w:rsidRDefault="00D84C96" w:rsidP="00D84C96">
      <w:pPr>
        <w:pStyle w:val="Bodytext21"/>
        <w:framePr w:w="9072" w:h="1320" w:hRule="exact" w:wrap="none" w:vAnchor="page" w:hAnchor="page" w:x="1809" w:y="12126"/>
        <w:shd w:val="clear" w:color="auto" w:fill="auto"/>
        <w:tabs>
          <w:tab w:val="left" w:pos="3402"/>
        </w:tabs>
        <w:spacing w:line="190" w:lineRule="exact"/>
        <w:ind w:left="700" w:firstLine="0"/>
        <w:jc w:val="both"/>
      </w:pPr>
      <w:r>
        <w:rPr>
          <w:rStyle w:val="Bodytext22"/>
          <w:color w:val="000000"/>
        </w:rPr>
        <w:t>Organizaţia</w:t>
      </w:r>
      <w:r>
        <w:rPr>
          <w:rStyle w:val="Bodytext22"/>
          <w:color w:val="000000"/>
        </w:rPr>
        <w:tab/>
        <w:t>Roluri si responsabilităţi</w:t>
      </w:r>
    </w:p>
    <w:p w:rsidR="00D84C96" w:rsidRDefault="00D84C96" w:rsidP="00D84C96">
      <w:pPr>
        <w:pStyle w:val="Bodytext21"/>
        <w:framePr w:w="9072" w:h="478" w:hRule="exact" w:wrap="none" w:vAnchor="page" w:hAnchor="page" w:x="1809" w:y="13574"/>
        <w:shd w:val="clear" w:color="auto" w:fill="auto"/>
        <w:spacing w:line="190" w:lineRule="exact"/>
        <w:ind w:left="700" w:firstLine="0"/>
        <w:jc w:val="both"/>
      </w:pPr>
      <w:r>
        <w:rPr>
          <w:rStyle w:val="Bodytext22"/>
          <w:color w:val="000000"/>
        </w:rPr>
        <w:t>Lider de</w:t>
      </w:r>
    </w:p>
    <w:p w:rsidR="00D84C96" w:rsidRDefault="00D84C96" w:rsidP="00D84C96">
      <w:pPr>
        <w:pStyle w:val="Bodytext21"/>
        <w:framePr w:w="9072" w:h="478" w:hRule="exact" w:wrap="none" w:vAnchor="page" w:hAnchor="page" w:x="1809" w:y="13574"/>
        <w:shd w:val="clear" w:color="auto" w:fill="auto"/>
        <w:spacing w:line="190" w:lineRule="exact"/>
        <w:ind w:left="700" w:firstLine="0"/>
        <w:jc w:val="both"/>
      </w:pPr>
      <w:r>
        <w:rPr>
          <w:rStyle w:val="Bodytext22"/>
          <w:color w:val="000000"/>
        </w:rPr>
        <w:t>Part</w:t>
      </w:r>
      <w:r w:rsidR="00A26164">
        <w:rPr>
          <w:rStyle w:val="Bodytext22"/>
          <w:color w:val="000000"/>
        </w:rPr>
        <w:t>e</w:t>
      </w:r>
      <w:r>
        <w:rPr>
          <w:rStyle w:val="Bodytext22"/>
          <w:color w:val="000000"/>
        </w:rPr>
        <w:t>n</w:t>
      </w:r>
      <w:r w:rsidR="00A26164">
        <w:rPr>
          <w:rStyle w:val="Bodytext22"/>
          <w:color w:val="000000"/>
        </w:rPr>
        <w:t>e</w:t>
      </w:r>
      <w:r>
        <w:rPr>
          <w:rStyle w:val="Bodytext22"/>
          <w:color w:val="000000"/>
        </w:rPr>
        <w:t>riat Partener 1)</w:t>
      </w:r>
    </w:p>
    <w:p w:rsidR="00811824" w:rsidRPr="001D7211" w:rsidRDefault="008F5C6D">
      <w:pPr>
        <w:rPr>
          <w:rFonts w:ascii="Times New Roman" w:hAnsi="Times New Roman" w:cs="Times New Roman"/>
          <w:color w:val="auto"/>
        </w:rPr>
        <w:sectPr w:rsidR="00811824" w:rsidRPr="001D7211">
          <w:pgSz w:w="11900" w:h="16840"/>
          <w:pgMar w:top="360" w:right="360" w:bottom="360" w:left="360" w:header="0" w:footer="3" w:gutter="0"/>
          <w:cols w:space="708"/>
          <w:noEndnote/>
          <w:docGrid w:linePitch="360"/>
        </w:sectPr>
      </w:pPr>
      <w:r w:rsidRPr="008F5C6D">
        <w:rPr>
          <w:rFonts w:ascii="Times New Roman" w:hAnsi="Times New Roman" w:cs="Times New Roman"/>
          <w:color w:val="auto"/>
        </w:rPr>
        <w:t>Programul</w:t>
      </w:r>
      <w:r w:rsidR="00D84C96">
        <w:rPr>
          <w:rFonts w:ascii="Times New Roman" w:hAnsi="Times New Roman" w:cs="Times New Roman"/>
          <w:color w:val="auto"/>
        </w:rPr>
        <w:t xml:space="preserve"> Regional Sud-Muntenia 2021-202</w:t>
      </w:r>
      <w:r w:rsidR="00165377">
        <w:rPr>
          <w:rFonts w:ascii="Times New Roman" w:hAnsi="Times New Roman" w:cs="Times New Roman"/>
          <w:color w:val="auto"/>
        </w:rPr>
        <w:t>7</w:t>
      </w:r>
      <w:r w:rsidR="00165377">
        <w:rPr>
          <w:rFonts w:ascii="Times New Roman" w:hAnsi="Times New Roman" w:cs="Times New Roman"/>
          <w:color w:val="auto"/>
        </w:rPr>
        <w:tab/>
      </w:r>
      <w:r w:rsidR="00165377">
        <w:rPr>
          <w:rFonts w:ascii="Times New Roman" w:hAnsi="Times New Roman" w:cs="Times New Roman"/>
          <w:color w:val="auto"/>
        </w:rPr>
        <w:tab/>
      </w:r>
      <w:r w:rsidR="00165377">
        <w:rPr>
          <w:rFonts w:ascii="Times New Roman" w:hAnsi="Times New Roman" w:cs="Times New Roman"/>
          <w:color w:val="auto"/>
        </w:rPr>
        <w:tab/>
      </w:r>
      <w:r w:rsidR="00165377">
        <w:rPr>
          <w:rFonts w:ascii="Times New Roman" w:hAnsi="Times New Roman" w:cs="Times New Roman"/>
          <w:color w:val="auto"/>
        </w:rPr>
        <w:tab/>
        <w:t>Anexă la HCL nr.___/_______</w:t>
      </w:r>
    </w:p>
    <w:tbl>
      <w:tblPr>
        <w:tblW w:w="0" w:type="auto"/>
        <w:tblInd w:w="5" w:type="dxa"/>
        <w:tblLayout w:type="fixed"/>
        <w:tblCellMar>
          <w:left w:w="0" w:type="dxa"/>
          <w:right w:w="0" w:type="dxa"/>
        </w:tblCellMar>
        <w:tblLook w:val="0000"/>
      </w:tblPr>
      <w:tblGrid>
        <w:gridCol w:w="3475"/>
        <w:gridCol w:w="2962"/>
        <w:gridCol w:w="2635"/>
      </w:tblGrid>
      <w:tr w:rsidR="00811824">
        <w:tblPrEx>
          <w:tblCellMar>
            <w:top w:w="0" w:type="dxa"/>
            <w:left w:w="0" w:type="dxa"/>
            <w:bottom w:w="0" w:type="dxa"/>
            <w:right w:w="0" w:type="dxa"/>
          </w:tblCellMar>
        </w:tblPrEx>
        <w:trPr>
          <w:trHeight w:hRule="exact" w:val="269"/>
        </w:trPr>
        <w:tc>
          <w:tcPr>
            <w:tcW w:w="9072" w:type="dxa"/>
            <w:gridSpan w:val="3"/>
            <w:tcBorders>
              <w:top w:val="single" w:sz="4" w:space="0" w:color="auto"/>
              <w:left w:val="single" w:sz="4" w:space="0" w:color="auto"/>
              <w:bottom w:val="nil"/>
              <w:right w:val="single" w:sz="4" w:space="0" w:color="auto"/>
            </w:tcBorders>
            <w:shd w:val="clear" w:color="auto" w:fill="FFFFFF"/>
            <w:vAlign w:val="bottom"/>
          </w:tcPr>
          <w:p w:rsidR="00811824" w:rsidRDefault="00811824" w:rsidP="00D84C96">
            <w:pPr>
              <w:pStyle w:val="Bodytext21"/>
              <w:framePr w:w="9072" w:h="10037" w:wrap="none" w:vAnchor="page" w:hAnchor="page" w:x="1651" w:y="723"/>
              <w:shd w:val="clear" w:color="auto" w:fill="auto"/>
              <w:spacing w:line="170" w:lineRule="exact"/>
              <w:ind w:firstLine="0"/>
              <w:jc w:val="center"/>
            </w:pPr>
            <w:r>
              <w:rPr>
                <w:rStyle w:val="Bodytext285pt"/>
                <w:color w:val="000000"/>
              </w:rPr>
              <w:lastRenderedPageBreak/>
              <w:t>Roluri s</w:t>
            </w:r>
            <w:r w:rsidR="006E4624">
              <w:rPr>
                <w:rStyle w:val="Bodytext285pt"/>
                <w:color w:val="000000"/>
              </w:rPr>
              <w:t>i</w:t>
            </w:r>
            <w:r>
              <w:rPr>
                <w:rStyle w:val="Bodytext285pt"/>
                <w:color w:val="000000"/>
              </w:rPr>
              <w:t xml:space="preserve"> responsabilităţi In timpul </w:t>
            </w:r>
            <w:r w:rsidR="006E4624">
              <w:rPr>
                <w:rStyle w:val="Bodytext285pt"/>
                <w:color w:val="000000"/>
              </w:rPr>
              <w:t>implementarii</w:t>
            </w:r>
            <w:r>
              <w:rPr>
                <w:rStyle w:val="Bodytext285pt"/>
                <w:color w:val="000000"/>
              </w:rPr>
              <w:t xml:space="preserve"> proiectului</w:t>
            </w:r>
          </w:p>
        </w:tc>
      </w:tr>
      <w:tr w:rsidR="00811824">
        <w:tblPrEx>
          <w:tblCellMar>
            <w:top w:w="0" w:type="dxa"/>
            <w:left w:w="0" w:type="dxa"/>
            <w:bottom w:w="0" w:type="dxa"/>
            <w:right w:w="0" w:type="dxa"/>
          </w:tblCellMar>
        </w:tblPrEx>
        <w:trPr>
          <w:trHeight w:hRule="exact" w:val="480"/>
        </w:trPr>
        <w:tc>
          <w:tcPr>
            <w:tcW w:w="3475" w:type="dxa"/>
            <w:tcBorders>
              <w:top w:val="single" w:sz="4" w:space="0" w:color="auto"/>
              <w:left w:val="single" w:sz="4" w:space="0" w:color="auto"/>
              <w:bottom w:val="nil"/>
              <w:right w:val="nil"/>
            </w:tcBorders>
            <w:shd w:val="clear" w:color="auto" w:fill="FFFFFF"/>
            <w:vAlign w:val="center"/>
          </w:tcPr>
          <w:p w:rsidR="00811824" w:rsidRDefault="00811824" w:rsidP="00D84C96">
            <w:pPr>
              <w:pStyle w:val="Bodytext21"/>
              <w:framePr w:w="9072" w:h="10037" w:wrap="none" w:vAnchor="page" w:hAnchor="page" w:x="1651" w:y="723"/>
              <w:shd w:val="clear" w:color="auto" w:fill="auto"/>
              <w:spacing w:line="170" w:lineRule="exact"/>
              <w:ind w:right="260" w:firstLine="0"/>
            </w:pPr>
            <w:r>
              <w:rPr>
                <w:rStyle w:val="Bodytext285pt"/>
                <w:color w:val="000000"/>
              </w:rPr>
              <w:t xml:space="preserve">Denumire activitate </w:t>
            </w:r>
            <w:r w:rsidR="006E4624">
              <w:rPr>
                <w:rStyle w:val="Bodytext285pt"/>
                <w:color w:val="000000"/>
              </w:rPr>
              <w:t>si subactivitate</w:t>
            </w:r>
          </w:p>
        </w:tc>
        <w:tc>
          <w:tcPr>
            <w:tcW w:w="2962" w:type="dxa"/>
            <w:tcBorders>
              <w:top w:val="single" w:sz="4" w:space="0" w:color="auto"/>
              <w:left w:val="single" w:sz="4" w:space="0" w:color="auto"/>
              <w:bottom w:val="nil"/>
              <w:right w:val="nil"/>
            </w:tcBorders>
            <w:shd w:val="clear" w:color="auto" w:fill="FFFFFF"/>
            <w:vAlign w:val="center"/>
          </w:tcPr>
          <w:p w:rsidR="00811824" w:rsidRDefault="00811824" w:rsidP="00D84C96">
            <w:pPr>
              <w:pStyle w:val="Bodytext21"/>
              <w:framePr w:w="9072" w:h="10037" w:wrap="none" w:vAnchor="page" w:hAnchor="page" w:x="1651" w:y="723"/>
              <w:shd w:val="clear" w:color="auto" w:fill="auto"/>
              <w:spacing w:line="170" w:lineRule="exact"/>
              <w:ind w:firstLine="0"/>
              <w:jc w:val="center"/>
            </w:pPr>
            <w:r>
              <w:rPr>
                <w:rStyle w:val="Bodytext285pt5"/>
                <w:color w:val="000000"/>
              </w:rPr>
              <w:t>Valoare estimata - lei fara TVA</w:t>
            </w:r>
          </w:p>
        </w:tc>
        <w:tc>
          <w:tcPr>
            <w:tcW w:w="2635" w:type="dxa"/>
            <w:tcBorders>
              <w:top w:val="single" w:sz="4" w:space="0" w:color="auto"/>
              <w:left w:val="single" w:sz="4" w:space="0" w:color="auto"/>
              <w:bottom w:val="nil"/>
              <w:right w:val="single" w:sz="4" w:space="0" w:color="auto"/>
            </w:tcBorders>
            <w:shd w:val="clear" w:color="auto" w:fill="FFFFFF"/>
            <w:vAlign w:val="center"/>
          </w:tcPr>
          <w:p w:rsidR="00811824" w:rsidRDefault="00811824" w:rsidP="00D84C96">
            <w:pPr>
              <w:pStyle w:val="Bodytext21"/>
              <w:framePr w:w="9072" w:h="10037" w:wrap="none" w:vAnchor="page" w:hAnchor="page" w:x="1651" w:y="723"/>
              <w:shd w:val="clear" w:color="auto" w:fill="auto"/>
              <w:spacing w:line="170" w:lineRule="exact"/>
              <w:ind w:firstLine="0"/>
              <w:jc w:val="center"/>
            </w:pPr>
            <w:r>
              <w:rPr>
                <w:rStyle w:val="Bodytext285pt"/>
                <w:color w:val="000000"/>
              </w:rPr>
              <w:t>Responsabil</w:t>
            </w:r>
          </w:p>
        </w:tc>
      </w:tr>
      <w:tr w:rsidR="00811824">
        <w:tblPrEx>
          <w:tblCellMar>
            <w:top w:w="0" w:type="dxa"/>
            <w:left w:w="0" w:type="dxa"/>
            <w:bottom w:w="0" w:type="dxa"/>
            <w:right w:w="0" w:type="dxa"/>
          </w:tblCellMar>
        </w:tblPrEx>
        <w:trPr>
          <w:trHeight w:hRule="exact" w:val="955"/>
        </w:trPr>
        <w:tc>
          <w:tcPr>
            <w:tcW w:w="3475" w:type="dxa"/>
            <w:tcBorders>
              <w:top w:val="single" w:sz="4" w:space="0" w:color="auto"/>
              <w:left w:val="single" w:sz="4" w:space="0" w:color="auto"/>
              <w:bottom w:val="nil"/>
              <w:right w:val="nil"/>
            </w:tcBorders>
            <w:shd w:val="clear" w:color="auto" w:fill="FFFFFF"/>
            <w:vAlign w:val="center"/>
          </w:tcPr>
          <w:p w:rsidR="00811824" w:rsidRDefault="00811824" w:rsidP="00D84C96">
            <w:pPr>
              <w:pStyle w:val="Bodytext21"/>
              <w:framePr w:w="9072" w:h="10037" w:wrap="none" w:vAnchor="page" w:hAnchor="page" w:x="1651" w:y="723"/>
              <w:shd w:val="clear" w:color="auto" w:fill="auto"/>
              <w:spacing w:line="235" w:lineRule="exact"/>
              <w:ind w:left="160" w:firstLine="0"/>
              <w:jc w:val="left"/>
            </w:pPr>
            <w:r>
              <w:rPr>
                <w:rStyle w:val="Bodytext285pt5"/>
                <w:color w:val="000000"/>
              </w:rPr>
              <w:t>1.1 Actualizare documentaţie tehnico- economică (expertiza tehnica, studii de specialita</w:t>
            </w:r>
            <w:r w:rsidR="006E4624">
              <w:rPr>
                <w:rStyle w:val="Bodytext285pt5"/>
                <w:color w:val="000000"/>
              </w:rPr>
              <w:t>t</w:t>
            </w:r>
            <w:r>
              <w:rPr>
                <w:rStyle w:val="Bodytext285pt5"/>
                <w:color w:val="000000"/>
              </w:rPr>
              <w:t>e, D A.L I)</w:t>
            </w:r>
          </w:p>
        </w:tc>
        <w:tc>
          <w:tcPr>
            <w:tcW w:w="2962" w:type="dxa"/>
            <w:tcBorders>
              <w:top w:val="single" w:sz="4" w:space="0" w:color="auto"/>
              <w:left w:val="single" w:sz="4" w:space="0" w:color="auto"/>
              <w:bottom w:val="nil"/>
              <w:right w:val="nil"/>
            </w:tcBorders>
            <w:shd w:val="clear" w:color="auto" w:fill="FFFFFF"/>
          </w:tcPr>
          <w:p w:rsidR="00811824" w:rsidRDefault="008F5C6D" w:rsidP="00D84C96">
            <w:pPr>
              <w:pStyle w:val="Bodytext21"/>
              <w:framePr w:w="9072" w:h="10037" w:wrap="none" w:vAnchor="page" w:hAnchor="page" w:x="1651" w:y="723"/>
              <w:shd w:val="clear" w:color="auto" w:fill="auto"/>
              <w:spacing w:line="170" w:lineRule="exact"/>
              <w:ind w:firstLine="0"/>
              <w:jc w:val="center"/>
            </w:pPr>
            <w:r>
              <w:rPr>
                <w:rStyle w:val="Bodytext285pt"/>
                <w:color w:val="000000"/>
              </w:rPr>
              <w:t>................</w:t>
            </w:r>
          </w:p>
        </w:tc>
        <w:tc>
          <w:tcPr>
            <w:tcW w:w="2635" w:type="dxa"/>
            <w:tcBorders>
              <w:top w:val="single" w:sz="4" w:space="0" w:color="auto"/>
              <w:left w:val="single" w:sz="4" w:space="0" w:color="auto"/>
              <w:bottom w:val="nil"/>
              <w:right w:val="single" w:sz="4" w:space="0" w:color="auto"/>
            </w:tcBorders>
            <w:shd w:val="clear" w:color="auto" w:fill="FFFFFF"/>
          </w:tcPr>
          <w:p w:rsidR="00811824" w:rsidRDefault="00811824" w:rsidP="00D84C96">
            <w:pPr>
              <w:pStyle w:val="Bodytext21"/>
              <w:framePr w:w="9072" w:h="10037" w:wrap="none" w:vAnchor="page" w:hAnchor="page" w:x="1651" w:y="723"/>
              <w:shd w:val="clear" w:color="auto" w:fill="auto"/>
              <w:spacing w:line="170" w:lineRule="exact"/>
              <w:ind w:firstLine="0"/>
              <w:jc w:val="center"/>
            </w:pPr>
            <w:r>
              <w:rPr>
                <w:rStyle w:val="Bodytext285pt"/>
                <w:color w:val="000000"/>
              </w:rPr>
              <w:t>Lider proiect</w:t>
            </w:r>
          </w:p>
        </w:tc>
      </w:tr>
      <w:tr w:rsidR="00811824">
        <w:tblPrEx>
          <w:tblCellMar>
            <w:top w:w="0" w:type="dxa"/>
            <w:left w:w="0" w:type="dxa"/>
            <w:bottom w:w="0" w:type="dxa"/>
            <w:right w:w="0" w:type="dxa"/>
          </w:tblCellMar>
        </w:tblPrEx>
        <w:trPr>
          <w:trHeight w:hRule="exact" w:val="470"/>
        </w:trPr>
        <w:tc>
          <w:tcPr>
            <w:tcW w:w="3475" w:type="dxa"/>
            <w:tcBorders>
              <w:top w:val="single" w:sz="4" w:space="0" w:color="auto"/>
              <w:left w:val="single" w:sz="4" w:space="0" w:color="auto"/>
              <w:bottom w:val="nil"/>
              <w:right w:val="nil"/>
            </w:tcBorders>
            <w:shd w:val="clear" w:color="auto" w:fill="FFFFFF"/>
            <w:vAlign w:val="center"/>
          </w:tcPr>
          <w:p w:rsidR="00811824" w:rsidRDefault="00811824" w:rsidP="00D84C96">
            <w:pPr>
              <w:pStyle w:val="Bodytext21"/>
              <w:framePr w:w="9072" w:h="10037" w:wrap="none" w:vAnchor="page" w:hAnchor="page" w:x="1651" w:y="723"/>
              <w:shd w:val="clear" w:color="auto" w:fill="auto"/>
              <w:spacing w:line="170" w:lineRule="exact"/>
              <w:ind w:right="260" w:firstLine="0"/>
            </w:pPr>
            <w:r>
              <w:rPr>
                <w:rStyle w:val="Bodytext285pt5"/>
                <w:color w:val="000000"/>
              </w:rPr>
              <w:t>1.2 Activitatea de pregătire a proiectului</w:t>
            </w:r>
          </w:p>
        </w:tc>
        <w:tc>
          <w:tcPr>
            <w:tcW w:w="2962" w:type="dxa"/>
            <w:tcBorders>
              <w:top w:val="single" w:sz="4" w:space="0" w:color="auto"/>
              <w:left w:val="single" w:sz="4" w:space="0" w:color="auto"/>
              <w:bottom w:val="nil"/>
              <w:right w:val="nil"/>
            </w:tcBorders>
            <w:shd w:val="clear" w:color="auto" w:fill="FFFFFF"/>
            <w:vAlign w:val="center"/>
          </w:tcPr>
          <w:p w:rsidR="00811824" w:rsidRDefault="008F5C6D" w:rsidP="00D84C96">
            <w:pPr>
              <w:pStyle w:val="Bodytext21"/>
              <w:framePr w:w="9072" w:h="10037" w:wrap="none" w:vAnchor="page" w:hAnchor="page" w:x="1651" w:y="723"/>
              <w:shd w:val="clear" w:color="auto" w:fill="auto"/>
              <w:spacing w:line="170" w:lineRule="exact"/>
              <w:ind w:firstLine="0"/>
              <w:jc w:val="center"/>
            </w:pPr>
            <w:r>
              <w:rPr>
                <w:rStyle w:val="Bodytext285pt"/>
                <w:color w:val="000000"/>
              </w:rPr>
              <w:t>....................</w:t>
            </w:r>
          </w:p>
        </w:tc>
        <w:tc>
          <w:tcPr>
            <w:tcW w:w="2635" w:type="dxa"/>
            <w:tcBorders>
              <w:top w:val="single" w:sz="4" w:space="0" w:color="auto"/>
              <w:left w:val="single" w:sz="4" w:space="0" w:color="auto"/>
              <w:bottom w:val="nil"/>
              <w:right w:val="single" w:sz="4" w:space="0" w:color="auto"/>
            </w:tcBorders>
            <w:shd w:val="clear" w:color="auto" w:fill="FFFFFF"/>
            <w:vAlign w:val="center"/>
          </w:tcPr>
          <w:p w:rsidR="00811824" w:rsidRDefault="00811824" w:rsidP="00D84C96">
            <w:pPr>
              <w:pStyle w:val="Bodytext21"/>
              <w:framePr w:w="9072" w:h="10037" w:wrap="none" w:vAnchor="page" w:hAnchor="page" w:x="1651" w:y="723"/>
              <w:shd w:val="clear" w:color="auto" w:fill="auto"/>
              <w:spacing w:line="170" w:lineRule="exact"/>
              <w:ind w:firstLine="0"/>
              <w:jc w:val="center"/>
            </w:pPr>
            <w:r>
              <w:rPr>
                <w:rStyle w:val="Bodytext285pt"/>
                <w:color w:val="000000"/>
              </w:rPr>
              <w:t>Lider proiect</w:t>
            </w:r>
          </w:p>
        </w:tc>
      </w:tr>
      <w:tr w:rsidR="00811824">
        <w:tblPrEx>
          <w:tblCellMar>
            <w:top w:w="0" w:type="dxa"/>
            <w:left w:w="0" w:type="dxa"/>
            <w:bottom w:w="0" w:type="dxa"/>
            <w:right w:w="0" w:type="dxa"/>
          </w:tblCellMar>
        </w:tblPrEx>
        <w:trPr>
          <w:trHeight w:hRule="exact" w:val="706"/>
        </w:trPr>
        <w:tc>
          <w:tcPr>
            <w:tcW w:w="3475" w:type="dxa"/>
            <w:tcBorders>
              <w:top w:val="single" w:sz="4" w:space="0" w:color="auto"/>
              <w:left w:val="single" w:sz="4" w:space="0" w:color="auto"/>
              <w:bottom w:val="nil"/>
              <w:right w:val="nil"/>
            </w:tcBorders>
            <w:shd w:val="clear" w:color="auto" w:fill="FFFFFF"/>
            <w:vAlign w:val="center"/>
          </w:tcPr>
          <w:p w:rsidR="00811824" w:rsidRDefault="00811824" w:rsidP="00D84C96">
            <w:pPr>
              <w:pStyle w:val="Bodytext21"/>
              <w:framePr w:w="9072" w:h="10037" w:wrap="none" w:vAnchor="page" w:hAnchor="page" w:x="1651" w:y="723"/>
              <w:shd w:val="clear" w:color="auto" w:fill="auto"/>
              <w:spacing w:line="235" w:lineRule="exact"/>
              <w:ind w:left="160" w:firstLine="0"/>
              <w:jc w:val="left"/>
            </w:pPr>
            <w:r>
              <w:rPr>
                <w:rStyle w:val="Bodytext285pt"/>
                <w:color w:val="000000"/>
              </w:rPr>
              <w:t>II.1 Activitatea de realizare a echipei de proiect</w:t>
            </w:r>
          </w:p>
        </w:tc>
        <w:tc>
          <w:tcPr>
            <w:tcW w:w="2962" w:type="dxa"/>
            <w:tcBorders>
              <w:top w:val="single" w:sz="4" w:space="0" w:color="auto"/>
              <w:left w:val="single" w:sz="4" w:space="0" w:color="auto"/>
              <w:bottom w:val="nil"/>
              <w:right w:val="nil"/>
            </w:tcBorders>
            <w:shd w:val="clear" w:color="auto" w:fill="FFFFFF"/>
            <w:vAlign w:val="center"/>
          </w:tcPr>
          <w:p w:rsidR="00811824" w:rsidRDefault="008F5C6D" w:rsidP="00D84C96">
            <w:pPr>
              <w:pStyle w:val="Bodytext21"/>
              <w:framePr w:w="9072" w:h="10037" w:wrap="none" w:vAnchor="page" w:hAnchor="page" w:x="1651" w:y="723"/>
              <w:shd w:val="clear" w:color="auto" w:fill="auto"/>
              <w:spacing w:line="170" w:lineRule="exact"/>
              <w:ind w:firstLine="0"/>
              <w:jc w:val="center"/>
            </w:pPr>
            <w:r>
              <w:rPr>
                <w:rStyle w:val="Bodytext285pt"/>
                <w:color w:val="000000"/>
              </w:rPr>
              <w:t>..............</w:t>
            </w:r>
          </w:p>
        </w:tc>
        <w:tc>
          <w:tcPr>
            <w:tcW w:w="2635" w:type="dxa"/>
            <w:tcBorders>
              <w:top w:val="single" w:sz="4" w:space="0" w:color="auto"/>
              <w:left w:val="single" w:sz="4" w:space="0" w:color="auto"/>
              <w:bottom w:val="nil"/>
              <w:right w:val="single" w:sz="4" w:space="0" w:color="auto"/>
            </w:tcBorders>
            <w:shd w:val="clear" w:color="auto" w:fill="FFFFFF"/>
          </w:tcPr>
          <w:p w:rsidR="00811824" w:rsidRDefault="00811824" w:rsidP="00D84C96">
            <w:pPr>
              <w:pStyle w:val="Bodytext21"/>
              <w:framePr w:w="9072" w:h="10037" w:wrap="none" w:vAnchor="page" w:hAnchor="page" w:x="1651" w:y="723"/>
              <w:shd w:val="clear" w:color="auto" w:fill="auto"/>
              <w:spacing w:line="170" w:lineRule="exact"/>
              <w:ind w:firstLine="0"/>
              <w:jc w:val="center"/>
            </w:pPr>
            <w:r>
              <w:rPr>
                <w:rStyle w:val="Bodytext285pt"/>
                <w:color w:val="000000"/>
              </w:rPr>
              <w:t>Lider proiect</w:t>
            </w:r>
          </w:p>
        </w:tc>
      </w:tr>
      <w:tr w:rsidR="00811824">
        <w:tblPrEx>
          <w:tblCellMar>
            <w:top w:w="0" w:type="dxa"/>
            <w:left w:w="0" w:type="dxa"/>
            <w:bottom w:w="0" w:type="dxa"/>
            <w:right w:w="0" w:type="dxa"/>
          </w:tblCellMar>
        </w:tblPrEx>
        <w:trPr>
          <w:trHeight w:hRule="exact" w:val="1181"/>
        </w:trPr>
        <w:tc>
          <w:tcPr>
            <w:tcW w:w="3475" w:type="dxa"/>
            <w:tcBorders>
              <w:top w:val="single" w:sz="4" w:space="0" w:color="auto"/>
              <w:left w:val="single" w:sz="4" w:space="0" w:color="auto"/>
              <w:bottom w:val="nil"/>
              <w:right w:val="nil"/>
            </w:tcBorders>
            <w:shd w:val="clear" w:color="auto" w:fill="FFFFFF"/>
            <w:vAlign w:val="center"/>
          </w:tcPr>
          <w:p w:rsidR="00811824" w:rsidRDefault="00811824" w:rsidP="00D84C96">
            <w:pPr>
              <w:pStyle w:val="Bodytext21"/>
              <w:framePr w:w="9072" w:h="10037" w:wrap="none" w:vAnchor="page" w:hAnchor="page" w:x="1651" w:y="723"/>
              <w:shd w:val="clear" w:color="auto" w:fill="auto"/>
              <w:spacing w:line="230" w:lineRule="exact"/>
              <w:ind w:left="160" w:firstLine="0"/>
              <w:jc w:val="left"/>
            </w:pPr>
            <w:r>
              <w:rPr>
                <w:rStyle w:val="Bodytext285pt4"/>
                <w:color w:val="000000"/>
              </w:rPr>
              <w:t>11.2</w:t>
            </w:r>
            <w:r>
              <w:rPr>
                <w:rStyle w:val="Bodytext285pt5"/>
                <w:color w:val="000000"/>
              </w:rPr>
              <w:t xml:space="preserve"> Activitatea de pregătire a documentaţiilor de achiziţie, precum şi încheierea contractelor cu operatorii economici</w:t>
            </w:r>
          </w:p>
        </w:tc>
        <w:tc>
          <w:tcPr>
            <w:tcW w:w="2962" w:type="dxa"/>
            <w:tcBorders>
              <w:top w:val="single" w:sz="4" w:space="0" w:color="auto"/>
              <w:left w:val="single" w:sz="4" w:space="0" w:color="auto"/>
              <w:bottom w:val="nil"/>
              <w:right w:val="nil"/>
            </w:tcBorders>
            <w:shd w:val="clear" w:color="auto" w:fill="FFFFFF"/>
          </w:tcPr>
          <w:p w:rsidR="00811824" w:rsidRDefault="008F5C6D" w:rsidP="00D84C96">
            <w:pPr>
              <w:pStyle w:val="Bodytext21"/>
              <w:framePr w:w="9072" w:h="10037" w:wrap="none" w:vAnchor="page" w:hAnchor="page" w:x="1651" w:y="723"/>
              <w:shd w:val="clear" w:color="auto" w:fill="auto"/>
              <w:spacing w:line="170" w:lineRule="exact"/>
              <w:ind w:firstLine="0"/>
              <w:jc w:val="center"/>
            </w:pPr>
            <w:r>
              <w:rPr>
                <w:rStyle w:val="Bodytext285pt"/>
                <w:color w:val="000000"/>
              </w:rPr>
              <w:t>.................</w:t>
            </w:r>
          </w:p>
        </w:tc>
        <w:tc>
          <w:tcPr>
            <w:tcW w:w="2635" w:type="dxa"/>
            <w:tcBorders>
              <w:top w:val="single" w:sz="4" w:space="0" w:color="auto"/>
              <w:left w:val="single" w:sz="4" w:space="0" w:color="auto"/>
              <w:bottom w:val="nil"/>
              <w:right w:val="single" w:sz="4" w:space="0" w:color="auto"/>
            </w:tcBorders>
            <w:shd w:val="clear" w:color="auto" w:fill="FFFFFF"/>
          </w:tcPr>
          <w:p w:rsidR="00811824" w:rsidRDefault="00811824" w:rsidP="00D84C96">
            <w:pPr>
              <w:pStyle w:val="Bodytext21"/>
              <w:framePr w:w="9072" w:h="10037" w:wrap="none" w:vAnchor="page" w:hAnchor="page" w:x="1651" w:y="723"/>
              <w:shd w:val="clear" w:color="auto" w:fill="auto"/>
              <w:spacing w:line="170" w:lineRule="exact"/>
              <w:ind w:firstLine="0"/>
              <w:jc w:val="center"/>
            </w:pPr>
            <w:r>
              <w:rPr>
                <w:rStyle w:val="Bodytext285pt"/>
                <w:color w:val="000000"/>
              </w:rPr>
              <w:t>Lider proiect</w:t>
            </w:r>
          </w:p>
        </w:tc>
      </w:tr>
      <w:tr w:rsidR="00811824">
        <w:tblPrEx>
          <w:tblCellMar>
            <w:top w:w="0" w:type="dxa"/>
            <w:left w:w="0" w:type="dxa"/>
            <w:bottom w:w="0" w:type="dxa"/>
            <w:right w:w="0" w:type="dxa"/>
          </w:tblCellMar>
        </w:tblPrEx>
        <w:trPr>
          <w:trHeight w:hRule="exact" w:val="936"/>
        </w:trPr>
        <w:tc>
          <w:tcPr>
            <w:tcW w:w="3475" w:type="dxa"/>
            <w:tcBorders>
              <w:top w:val="single" w:sz="4" w:space="0" w:color="auto"/>
              <w:left w:val="single" w:sz="4" w:space="0" w:color="auto"/>
              <w:bottom w:val="nil"/>
              <w:right w:val="nil"/>
            </w:tcBorders>
            <w:shd w:val="clear" w:color="auto" w:fill="FFFFFF"/>
            <w:vAlign w:val="center"/>
          </w:tcPr>
          <w:p w:rsidR="00811824" w:rsidRDefault="00811824" w:rsidP="00D84C96">
            <w:pPr>
              <w:pStyle w:val="Bodytext21"/>
              <w:framePr w:w="9072" w:h="10037" w:wrap="none" w:vAnchor="page" w:hAnchor="page" w:x="1651" w:y="723"/>
              <w:shd w:val="clear" w:color="auto" w:fill="auto"/>
              <w:spacing w:line="230" w:lineRule="exact"/>
              <w:ind w:left="160" w:firstLine="0"/>
              <w:jc w:val="left"/>
            </w:pPr>
            <w:r>
              <w:rPr>
                <w:rStyle w:val="Bodytext285pt3"/>
                <w:color w:val="000000"/>
              </w:rPr>
              <w:t>11.3</w:t>
            </w:r>
            <w:r>
              <w:rPr>
                <w:rStyle w:val="Bodytext285pt"/>
                <w:color w:val="000000"/>
              </w:rPr>
              <w:t xml:space="preserve"> Activitatea de pregătire a PT, verificare tehnica proiect, asistenta tehnica proiectant</w:t>
            </w:r>
          </w:p>
        </w:tc>
        <w:tc>
          <w:tcPr>
            <w:tcW w:w="2962" w:type="dxa"/>
            <w:tcBorders>
              <w:top w:val="single" w:sz="4" w:space="0" w:color="auto"/>
              <w:left w:val="single" w:sz="4" w:space="0" w:color="auto"/>
              <w:bottom w:val="nil"/>
              <w:right w:val="nil"/>
            </w:tcBorders>
            <w:shd w:val="clear" w:color="auto" w:fill="FFFFFF"/>
          </w:tcPr>
          <w:p w:rsidR="00811824" w:rsidRDefault="008F5C6D" w:rsidP="00D84C96">
            <w:pPr>
              <w:pStyle w:val="Bodytext21"/>
              <w:framePr w:w="9072" w:h="10037" w:wrap="none" w:vAnchor="page" w:hAnchor="page" w:x="1651" w:y="723"/>
              <w:shd w:val="clear" w:color="auto" w:fill="auto"/>
              <w:spacing w:line="170" w:lineRule="exact"/>
              <w:ind w:firstLine="0"/>
              <w:jc w:val="center"/>
            </w:pPr>
            <w:r>
              <w:rPr>
                <w:rStyle w:val="Bodytext285pt"/>
                <w:color w:val="000000"/>
              </w:rPr>
              <w:t>.................</w:t>
            </w:r>
          </w:p>
        </w:tc>
        <w:tc>
          <w:tcPr>
            <w:tcW w:w="2635" w:type="dxa"/>
            <w:tcBorders>
              <w:top w:val="single" w:sz="4" w:space="0" w:color="auto"/>
              <w:left w:val="single" w:sz="4" w:space="0" w:color="auto"/>
              <w:bottom w:val="nil"/>
              <w:right w:val="single" w:sz="4" w:space="0" w:color="auto"/>
            </w:tcBorders>
            <w:shd w:val="clear" w:color="auto" w:fill="FFFFFF"/>
          </w:tcPr>
          <w:p w:rsidR="00811824" w:rsidRDefault="00811824" w:rsidP="00D84C96">
            <w:pPr>
              <w:pStyle w:val="Bodytext21"/>
              <w:framePr w:w="9072" w:h="10037" w:wrap="none" w:vAnchor="page" w:hAnchor="page" w:x="1651" w:y="723"/>
              <w:shd w:val="clear" w:color="auto" w:fill="auto"/>
              <w:spacing w:line="170" w:lineRule="exact"/>
              <w:ind w:firstLine="0"/>
              <w:jc w:val="center"/>
            </w:pPr>
            <w:r>
              <w:rPr>
                <w:rStyle w:val="Bodytext285pt"/>
                <w:color w:val="000000"/>
              </w:rPr>
              <w:t>Lider proiect</w:t>
            </w:r>
          </w:p>
        </w:tc>
      </w:tr>
      <w:tr w:rsidR="00811824">
        <w:tblPrEx>
          <w:tblCellMar>
            <w:top w:w="0" w:type="dxa"/>
            <w:left w:w="0" w:type="dxa"/>
            <w:bottom w:w="0" w:type="dxa"/>
            <w:right w:w="0" w:type="dxa"/>
          </w:tblCellMar>
        </w:tblPrEx>
        <w:trPr>
          <w:trHeight w:hRule="exact" w:val="706"/>
        </w:trPr>
        <w:tc>
          <w:tcPr>
            <w:tcW w:w="3475" w:type="dxa"/>
            <w:tcBorders>
              <w:top w:val="single" w:sz="4" w:space="0" w:color="auto"/>
              <w:left w:val="single" w:sz="4" w:space="0" w:color="auto"/>
              <w:bottom w:val="nil"/>
              <w:right w:val="nil"/>
            </w:tcBorders>
            <w:shd w:val="clear" w:color="auto" w:fill="FFFFFF"/>
            <w:vAlign w:val="center"/>
          </w:tcPr>
          <w:p w:rsidR="00811824" w:rsidRDefault="00811824" w:rsidP="00D84C96">
            <w:pPr>
              <w:pStyle w:val="Bodytext21"/>
              <w:framePr w:w="9072" w:h="10037" w:wrap="none" w:vAnchor="page" w:hAnchor="page" w:x="1651" w:y="723"/>
              <w:shd w:val="clear" w:color="auto" w:fill="auto"/>
              <w:spacing w:line="230" w:lineRule="exact"/>
              <w:ind w:left="160" w:firstLine="0"/>
              <w:jc w:val="left"/>
            </w:pPr>
            <w:r>
              <w:rPr>
                <w:rStyle w:val="Bodytext285pt3"/>
                <w:color w:val="000000"/>
              </w:rPr>
              <w:t>11.4</w:t>
            </w:r>
            <w:r>
              <w:rPr>
                <w:rStyle w:val="Bodytext285pt"/>
                <w:color w:val="000000"/>
              </w:rPr>
              <w:t xml:space="preserve"> Activitatea de obţinere avize/acorduri/AC</w:t>
            </w:r>
          </w:p>
        </w:tc>
        <w:tc>
          <w:tcPr>
            <w:tcW w:w="2962" w:type="dxa"/>
            <w:tcBorders>
              <w:top w:val="single" w:sz="4" w:space="0" w:color="auto"/>
              <w:left w:val="single" w:sz="4" w:space="0" w:color="auto"/>
              <w:bottom w:val="nil"/>
              <w:right w:val="nil"/>
            </w:tcBorders>
            <w:shd w:val="clear" w:color="auto" w:fill="FFFFFF"/>
            <w:vAlign w:val="center"/>
          </w:tcPr>
          <w:p w:rsidR="00811824" w:rsidRDefault="008F5C6D" w:rsidP="00D84C96">
            <w:pPr>
              <w:pStyle w:val="Bodytext21"/>
              <w:framePr w:w="9072" w:h="10037" w:wrap="none" w:vAnchor="page" w:hAnchor="page" w:x="1651" w:y="723"/>
              <w:shd w:val="clear" w:color="auto" w:fill="auto"/>
              <w:spacing w:line="170" w:lineRule="exact"/>
              <w:ind w:firstLine="0"/>
              <w:jc w:val="center"/>
            </w:pPr>
            <w:r>
              <w:rPr>
                <w:rStyle w:val="Bodytext285pt"/>
                <w:color w:val="000000"/>
              </w:rPr>
              <w:t>...................</w:t>
            </w:r>
          </w:p>
        </w:tc>
        <w:tc>
          <w:tcPr>
            <w:tcW w:w="2635" w:type="dxa"/>
            <w:tcBorders>
              <w:top w:val="single" w:sz="4" w:space="0" w:color="auto"/>
              <w:left w:val="single" w:sz="4" w:space="0" w:color="auto"/>
              <w:bottom w:val="nil"/>
              <w:right w:val="single" w:sz="4" w:space="0" w:color="auto"/>
            </w:tcBorders>
            <w:shd w:val="clear" w:color="auto" w:fill="FFFFFF"/>
          </w:tcPr>
          <w:p w:rsidR="00811824" w:rsidRDefault="00811824" w:rsidP="00D84C96">
            <w:pPr>
              <w:pStyle w:val="Bodytext21"/>
              <w:framePr w:w="9072" w:h="10037" w:wrap="none" w:vAnchor="page" w:hAnchor="page" w:x="1651" w:y="723"/>
              <w:shd w:val="clear" w:color="auto" w:fill="auto"/>
              <w:spacing w:line="170" w:lineRule="exact"/>
              <w:ind w:firstLine="0"/>
              <w:jc w:val="center"/>
            </w:pPr>
            <w:r>
              <w:rPr>
                <w:rStyle w:val="Bodytext285pt"/>
                <w:color w:val="000000"/>
              </w:rPr>
              <w:t>Lider proiect</w:t>
            </w:r>
          </w:p>
        </w:tc>
      </w:tr>
      <w:tr w:rsidR="00811824">
        <w:tblPrEx>
          <w:tblCellMar>
            <w:top w:w="0" w:type="dxa"/>
            <w:left w:w="0" w:type="dxa"/>
            <w:bottom w:w="0" w:type="dxa"/>
            <w:right w:w="0" w:type="dxa"/>
          </w:tblCellMar>
        </w:tblPrEx>
        <w:trPr>
          <w:trHeight w:hRule="exact" w:val="470"/>
        </w:trPr>
        <w:tc>
          <w:tcPr>
            <w:tcW w:w="3475" w:type="dxa"/>
            <w:tcBorders>
              <w:top w:val="single" w:sz="4" w:space="0" w:color="auto"/>
              <w:left w:val="single" w:sz="4" w:space="0" w:color="auto"/>
              <w:bottom w:val="nil"/>
              <w:right w:val="nil"/>
            </w:tcBorders>
            <w:shd w:val="clear" w:color="auto" w:fill="FFFFFF"/>
            <w:vAlign w:val="center"/>
          </w:tcPr>
          <w:p w:rsidR="00811824" w:rsidRDefault="00811824" w:rsidP="00D84C96">
            <w:pPr>
              <w:pStyle w:val="Bodytext21"/>
              <w:framePr w:w="9072" w:h="10037" w:wrap="none" w:vAnchor="page" w:hAnchor="page" w:x="1651" w:y="723"/>
              <w:shd w:val="clear" w:color="auto" w:fill="auto"/>
              <w:spacing w:line="170" w:lineRule="exact"/>
              <w:ind w:right="260" w:firstLine="0"/>
            </w:pPr>
            <w:r>
              <w:rPr>
                <w:rStyle w:val="Bodytext285pt3"/>
                <w:color w:val="000000"/>
              </w:rPr>
              <w:t>11.5</w:t>
            </w:r>
            <w:r>
              <w:rPr>
                <w:rStyle w:val="Bodytext285pt"/>
                <w:color w:val="000000"/>
              </w:rPr>
              <w:t xml:space="preserve"> Activitatea de implementare proiect</w:t>
            </w:r>
          </w:p>
        </w:tc>
        <w:tc>
          <w:tcPr>
            <w:tcW w:w="2962" w:type="dxa"/>
            <w:tcBorders>
              <w:top w:val="single" w:sz="4" w:space="0" w:color="auto"/>
              <w:left w:val="single" w:sz="4" w:space="0" w:color="auto"/>
              <w:bottom w:val="nil"/>
              <w:right w:val="nil"/>
            </w:tcBorders>
            <w:shd w:val="clear" w:color="auto" w:fill="FFFFFF"/>
            <w:vAlign w:val="center"/>
          </w:tcPr>
          <w:p w:rsidR="00811824" w:rsidRDefault="008F5C6D" w:rsidP="00D84C96">
            <w:pPr>
              <w:pStyle w:val="Bodytext21"/>
              <w:framePr w:w="9072" w:h="10037" w:wrap="none" w:vAnchor="page" w:hAnchor="page" w:x="1651" w:y="723"/>
              <w:shd w:val="clear" w:color="auto" w:fill="auto"/>
              <w:spacing w:line="170" w:lineRule="exact"/>
              <w:ind w:firstLine="0"/>
              <w:jc w:val="center"/>
            </w:pPr>
            <w:r>
              <w:rPr>
                <w:rStyle w:val="Bodytext285pt"/>
                <w:color w:val="000000"/>
              </w:rPr>
              <w:t>...................</w:t>
            </w:r>
          </w:p>
        </w:tc>
        <w:tc>
          <w:tcPr>
            <w:tcW w:w="2635" w:type="dxa"/>
            <w:tcBorders>
              <w:top w:val="single" w:sz="4" w:space="0" w:color="auto"/>
              <w:left w:val="single" w:sz="4" w:space="0" w:color="auto"/>
              <w:bottom w:val="nil"/>
              <w:right w:val="single" w:sz="4" w:space="0" w:color="auto"/>
            </w:tcBorders>
            <w:shd w:val="clear" w:color="auto" w:fill="FFFFFF"/>
            <w:vAlign w:val="center"/>
          </w:tcPr>
          <w:p w:rsidR="00811824" w:rsidRDefault="00811824" w:rsidP="00D84C96">
            <w:pPr>
              <w:pStyle w:val="Bodytext21"/>
              <w:framePr w:w="9072" w:h="10037" w:wrap="none" w:vAnchor="page" w:hAnchor="page" w:x="1651" w:y="723"/>
              <w:shd w:val="clear" w:color="auto" w:fill="auto"/>
              <w:spacing w:line="170" w:lineRule="exact"/>
              <w:ind w:firstLine="0"/>
              <w:jc w:val="center"/>
            </w:pPr>
            <w:r>
              <w:rPr>
                <w:rStyle w:val="Bodytext285pt"/>
                <w:color w:val="000000"/>
              </w:rPr>
              <w:t>Lider proiect</w:t>
            </w:r>
          </w:p>
        </w:tc>
      </w:tr>
      <w:tr w:rsidR="00811824">
        <w:tblPrEx>
          <w:tblCellMar>
            <w:top w:w="0" w:type="dxa"/>
            <w:left w:w="0" w:type="dxa"/>
            <w:bottom w:w="0" w:type="dxa"/>
            <w:right w:w="0" w:type="dxa"/>
          </w:tblCellMar>
        </w:tblPrEx>
        <w:trPr>
          <w:trHeight w:hRule="exact" w:val="360"/>
        </w:trPr>
        <w:tc>
          <w:tcPr>
            <w:tcW w:w="3475" w:type="dxa"/>
            <w:tcBorders>
              <w:top w:val="single" w:sz="4" w:space="0" w:color="auto"/>
              <w:left w:val="single" w:sz="4" w:space="0" w:color="auto"/>
              <w:bottom w:val="nil"/>
              <w:right w:val="nil"/>
            </w:tcBorders>
            <w:shd w:val="clear" w:color="auto" w:fill="FFFFFF"/>
            <w:vAlign w:val="bottom"/>
          </w:tcPr>
          <w:p w:rsidR="00811824" w:rsidRDefault="00811824" w:rsidP="00D84C96">
            <w:pPr>
              <w:pStyle w:val="Bodytext21"/>
              <w:framePr w:w="9072" w:h="10037" w:wrap="none" w:vAnchor="page" w:hAnchor="page" w:x="1651" w:y="723"/>
              <w:shd w:val="clear" w:color="auto" w:fill="auto"/>
              <w:spacing w:line="170" w:lineRule="exact"/>
              <w:ind w:left="160" w:firstLine="0"/>
              <w:jc w:val="left"/>
            </w:pPr>
            <w:r>
              <w:rPr>
                <w:rStyle w:val="Bodytext285pt3"/>
                <w:color w:val="000000"/>
              </w:rPr>
              <w:t>11.6</w:t>
            </w:r>
            <w:r>
              <w:rPr>
                <w:rStyle w:val="Bodytext285pt"/>
                <w:color w:val="000000"/>
              </w:rPr>
              <w:t xml:space="preserve"> Activitatea de informare si publicitate</w:t>
            </w:r>
          </w:p>
        </w:tc>
        <w:tc>
          <w:tcPr>
            <w:tcW w:w="2962" w:type="dxa"/>
            <w:tcBorders>
              <w:top w:val="single" w:sz="4" w:space="0" w:color="auto"/>
              <w:left w:val="single" w:sz="4" w:space="0" w:color="auto"/>
              <w:bottom w:val="nil"/>
              <w:right w:val="nil"/>
            </w:tcBorders>
            <w:shd w:val="clear" w:color="auto" w:fill="FFFFFF"/>
            <w:vAlign w:val="bottom"/>
          </w:tcPr>
          <w:p w:rsidR="00811824" w:rsidRDefault="008F5C6D" w:rsidP="00D84C96">
            <w:pPr>
              <w:pStyle w:val="Bodytext21"/>
              <w:framePr w:w="9072" w:h="10037" w:wrap="none" w:vAnchor="page" w:hAnchor="page" w:x="1651" w:y="723"/>
              <w:shd w:val="clear" w:color="auto" w:fill="auto"/>
              <w:spacing w:line="170" w:lineRule="exact"/>
              <w:ind w:firstLine="0"/>
              <w:jc w:val="center"/>
            </w:pPr>
            <w:r>
              <w:rPr>
                <w:rStyle w:val="Bodytext285pt"/>
                <w:color w:val="000000"/>
              </w:rPr>
              <w:t>...............</w:t>
            </w:r>
          </w:p>
        </w:tc>
        <w:tc>
          <w:tcPr>
            <w:tcW w:w="2635" w:type="dxa"/>
            <w:tcBorders>
              <w:top w:val="single" w:sz="4" w:space="0" w:color="auto"/>
              <w:left w:val="single" w:sz="4" w:space="0" w:color="auto"/>
              <w:bottom w:val="nil"/>
              <w:right w:val="single" w:sz="4" w:space="0" w:color="auto"/>
            </w:tcBorders>
            <w:shd w:val="clear" w:color="auto" w:fill="FFFFFF"/>
            <w:vAlign w:val="bottom"/>
          </w:tcPr>
          <w:p w:rsidR="00811824" w:rsidRDefault="00811824" w:rsidP="00D84C96">
            <w:pPr>
              <w:pStyle w:val="Bodytext21"/>
              <w:framePr w:w="9072" w:h="10037" w:wrap="none" w:vAnchor="page" w:hAnchor="page" w:x="1651" w:y="723"/>
              <w:shd w:val="clear" w:color="auto" w:fill="auto"/>
              <w:spacing w:line="170" w:lineRule="exact"/>
              <w:ind w:firstLine="0"/>
              <w:jc w:val="center"/>
            </w:pPr>
            <w:r>
              <w:rPr>
                <w:rStyle w:val="Bodytext285pt"/>
                <w:color w:val="000000"/>
              </w:rPr>
              <w:t>Lider proiect</w:t>
            </w:r>
          </w:p>
        </w:tc>
      </w:tr>
      <w:tr w:rsidR="00811824">
        <w:tblPrEx>
          <w:tblCellMar>
            <w:top w:w="0" w:type="dxa"/>
            <w:left w:w="0" w:type="dxa"/>
            <w:bottom w:w="0" w:type="dxa"/>
            <w:right w:w="0" w:type="dxa"/>
          </w:tblCellMar>
        </w:tblPrEx>
        <w:trPr>
          <w:trHeight w:hRule="exact" w:val="442"/>
        </w:trPr>
        <w:tc>
          <w:tcPr>
            <w:tcW w:w="3475" w:type="dxa"/>
            <w:tcBorders>
              <w:top w:val="single" w:sz="4" w:space="0" w:color="auto"/>
              <w:left w:val="single" w:sz="4" w:space="0" w:color="auto"/>
              <w:bottom w:val="nil"/>
              <w:right w:val="nil"/>
            </w:tcBorders>
            <w:shd w:val="clear" w:color="auto" w:fill="FFFFFF"/>
          </w:tcPr>
          <w:p w:rsidR="00811824" w:rsidRDefault="00811824" w:rsidP="00D84C96">
            <w:pPr>
              <w:pStyle w:val="Bodytext21"/>
              <w:framePr w:w="9072" w:h="10037" w:wrap="none" w:vAnchor="page" w:hAnchor="page" w:x="1651" w:y="723"/>
              <w:shd w:val="clear" w:color="auto" w:fill="auto"/>
              <w:spacing w:line="170" w:lineRule="exact"/>
              <w:ind w:left="160" w:firstLine="0"/>
              <w:jc w:val="left"/>
            </w:pPr>
            <w:r>
              <w:rPr>
                <w:rStyle w:val="Bodytext285pt"/>
                <w:color w:val="000000"/>
              </w:rPr>
              <w:t>proiect</w:t>
            </w:r>
          </w:p>
        </w:tc>
        <w:tc>
          <w:tcPr>
            <w:tcW w:w="2962" w:type="dxa"/>
            <w:tcBorders>
              <w:top w:val="single" w:sz="4" w:space="0" w:color="auto"/>
              <w:left w:val="single" w:sz="4" w:space="0" w:color="auto"/>
              <w:bottom w:val="nil"/>
              <w:right w:val="nil"/>
            </w:tcBorders>
            <w:shd w:val="clear" w:color="auto" w:fill="FFFFFF"/>
          </w:tcPr>
          <w:p w:rsidR="00811824" w:rsidRDefault="00811824" w:rsidP="00D84C96">
            <w:pPr>
              <w:framePr w:w="9072" w:h="10037" w:wrap="none" w:vAnchor="page" w:hAnchor="page" w:x="1651" w:y="723"/>
              <w:rPr>
                <w:color w:val="auto"/>
                <w:sz w:val="10"/>
                <w:szCs w:val="10"/>
              </w:rPr>
            </w:pPr>
          </w:p>
        </w:tc>
        <w:tc>
          <w:tcPr>
            <w:tcW w:w="2635" w:type="dxa"/>
            <w:tcBorders>
              <w:top w:val="single" w:sz="4" w:space="0" w:color="auto"/>
              <w:left w:val="single" w:sz="4" w:space="0" w:color="auto"/>
              <w:bottom w:val="nil"/>
              <w:right w:val="single" w:sz="4" w:space="0" w:color="auto"/>
            </w:tcBorders>
            <w:shd w:val="clear" w:color="auto" w:fill="FFFFFF"/>
            <w:vAlign w:val="center"/>
          </w:tcPr>
          <w:p w:rsidR="00811824" w:rsidRDefault="00811824" w:rsidP="00D84C96">
            <w:pPr>
              <w:pStyle w:val="Bodytext21"/>
              <w:framePr w:w="9072" w:h="10037" w:wrap="none" w:vAnchor="page" w:hAnchor="page" w:x="1651" w:y="723"/>
              <w:shd w:val="clear" w:color="auto" w:fill="auto"/>
              <w:spacing w:line="170" w:lineRule="exact"/>
              <w:ind w:firstLine="0"/>
              <w:jc w:val="center"/>
            </w:pPr>
            <w:r>
              <w:rPr>
                <w:rStyle w:val="Bodytext285pt"/>
                <w:color w:val="000000"/>
              </w:rPr>
              <w:t>Partener2</w:t>
            </w:r>
          </w:p>
        </w:tc>
      </w:tr>
      <w:tr w:rsidR="00811824">
        <w:tblPrEx>
          <w:tblCellMar>
            <w:top w:w="0" w:type="dxa"/>
            <w:left w:w="0" w:type="dxa"/>
            <w:bottom w:w="0" w:type="dxa"/>
            <w:right w:w="0" w:type="dxa"/>
          </w:tblCellMar>
        </w:tblPrEx>
        <w:trPr>
          <w:trHeight w:hRule="exact" w:val="941"/>
        </w:trPr>
        <w:tc>
          <w:tcPr>
            <w:tcW w:w="3475" w:type="dxa"/>
            <w:tcBorders>
              <w:top w:val="single" w:sz="4" w:space="0" w:color="auto"/>
              <w:left w:val="single" w:sz="4" w:space="0" w:color="auto"/>
              <w:bottom w:val="nil"/>
              <w:right w:val="nil"/>
            </w:tcBorders>
            <w:shd w:val="clear" w:color="auto" w:fill="FFFFFF"/>
            <w:vAlign w:val="center"/>
          </w:tcPr>
          <w:p w:rsidR="00811824" w:rsidRDefault="00811824" w:rsidP="00D84C96">
            <w:pPr>
              <w:pStyle w:val="Bodytext21"/>
              <w:framePr w:w="9072" w:h="10037" w:wrap="none" w:vAnchor="page" w:hAnchor="page" w:x="1651" w:y="723"/>
              <w:shd w:val="clear" w:color="auto" w:fill="auto"/>
              <w:spacing w:line="230" w:lineRule="exact"/>
              <w:ind w:left="160" w:firstLine="0"/>
              <w:jc w:val="left"/>
            </w:pPr>
            <w:r>
              <w:rPr>
                <w:rStyle w:val="Bodytext285pt3"/>
                <w:color w:val="000000"/>
              </w:rPr>
              <w:t>11.7</w:t>
            </w:r>
            <w:r>
              <w:rPr>
                <w:rStyle w:val="Bodytext285pt"/>
                <w:color w:val="000000"/>
              </w:rPr>
              <w:t xml:space="preserve"> Activitatea de achiziţie publica privind semnare contract lucrări (inclusiv dotări, diverse si neprevăzute)</w:t>
            </w:r>
          </w:p>
        </w:tc>
        <w:tc>
          <w:tcPr>
            <w:tcW w:w="2962" w:type="dxa"/>
            <w:tcBorders>
              <w:top w:val="single" w:sz="4" w:space="0" w:color="auto"/>
              <w:left w:val="single" w:sz="4" w:space="0" w:color="auto"/>
              <w:bottom w:val="nil"/>
              <w:right w:val="nil"/>
            </w:tcBorders>
            <w:shd w:val="clear" w:color="auto" w:fill="FFFFFF"/>
          </w:tcPr>
          <w:p w:rsidR="00811824" w:rsidRDefault="008F5C6D" w:rsidP="00D84C96">
            <w:pPr>
              <w:pStyle w:val="Bodytext21"/>
              <w:framePr w:w="9072" w:h="10037" w:wrap="none" w:vAnchor="page" w:hAnchor="page" w:x="1651" w:y="723"/>
              <w:shd w:val="clear" w:color="auto" w:fill="auto"/>
              <w:spacing w:line="170" w:lineRule="exact"/>
              <w:ind w:firstLine="0"/>
              <w:jc w:val="center"/>
            </w:pPr>
            <w:r>
              <w:rPr>
                <w:rStyle w:val="Bodytext285pt"/>
                <w:color w:val="000000"/>
              </w:rPr>
              <w:t>................</w:t>
            </w:r>
          </w:p>
        </w:tc>
        <w:tc>
          <w:tcPr>
            <w:tcW w:w="2635" w:type="dxa"/>
            <w:tcBorders>
              <w:top w:val="single" w:sz="4" w:space="0" w:color="auto"/>
              <w:left w:val="single" w:sz="4" w:space="0" w:color="auto"/>
              <w:bottom w:val="nil"/>
              <w:right w:val="single" w:sz="4" w:space="0" w:color="auto"/>
            </w:tcBorders>
            <w:shd w:val="clear" w:color="auto" w:fill="FFFFFF"/>
          </w:tcPr>
          <w:p w:rsidR="00811824" w:rsidRDefault="00811824" w:rsidP="00D84C96">
            <w:pPr>
              <w:pStyle w:val="Bodytext21"/>
              <w:framePr w:w="9072" w:h="10037" w:wrap="none" w:vAnchor="page" w:hAnchor="page" w:x="1651" w:y="723"/>
              <w:shd w:val="clear" w:color="auto" w:fill="auto"/>
              <w:spacing w:line="170" w:lineRule="exact"/>
              <w:ind w:firstLine="0"/>
              <w:jc w:val="center"/>
            </w:pPr>
            <w:r>
              <w:rPr>
                <w:rStyle w:val="Bodytext285pt"/>
                <w:color w:val="000000"/>
              </w:rPr>
              <w:t>Lider proiect</w:t>
            </w:r>
          </w:p>
        </w:tc>
      </w:tr>
      <w:tr w:rsidR="00811824">
        <w:tblPrEx>
          <w:tblCellMar>
            <w:top w:w="0" w:type="dxa"/>
            <w:left w:w="0" w:type="dxa"/>
            <w:bottom w:w="0" w:type="dxa"/>
            <w:right w:w="0" w:type="dxa"/>
          </w:tblCellMar>
        </w:tblPrEx>
        <w:trPr>
          <w:trHeight w:hRule="exact" w:val="931"/>
        </w:trPr>
        <w:tc>
          <w:tcPr>
            <w:tcW w:w="3475" w:type="dxa"/>
            <w:tcBorders>
              <w:top w:val="single" w:sz="4" w:space="0" w:color="auto"/>
              <w:left w:val="single" w:sz="4" w:space="0" w:color="auto"/>
              <w:bottom w:val="nil"/>
              <w:right w:val="nil"/>
            </w:tcBorders>
            <w:shd w:val="clear" w:color="auto" w:fill="FFFFFF"/>
            <w:vAlign w:val="center"/>
          </w:tcPr>
          <w:p w:rsidR="00811824" w:rsidRDefault="00811824" w:rsidP="00D84C96">
            <w:pPr>
              <w:pStyle w:val="Bodytext21"/>
              <w:framePr w:w="9072" w:h="10037" w:wrap="none" w:vAnchor="page" w:hAnchor="page" w:x="1651" w:y="723"/>
              <w:shd w:val="clear" w:color="auto" w:fill="auto"/>
              <w:spacing w:line="230" w:lineRule="exact"/>
              <w:ind w:left="160" w:firstLine="0"/>
              <w:jc w:val="left"/>
            </w:pPr>
            <w:r>
              <w:rPr>
                <w:rStyle w:val="Bodytext285pt"/>
                <w:color w:val="000000"/>
              </w:rPr>
              <w:t>II. 8 Activitatea de achiziţie publica privind prestarea serviciilor de asistenţă tehnică şi dirigenţie de şantier</w:t>
            </w:r>
          </w:p>
        </w:tc>
        <w:tc>
          <w:tcPr>
            <w:tcW w:w="2962" w:type="dxa"/>
            <w:tcBorders>
              <w:top w:val="single" w:sz="4" w:space="0" w:color="auto"/>
              <w:left w:val="single" w:sz="4" w:space="0" w:color="auto"/>
              <w:bottom w:val="nil"/>
              <w:right w:val="nil"/>
            </w:tcBorders>
            <w:shd w:val="clear" w:color="auto" w:fill="FFFFFF"/>
          </w:tcPr>
          <w:p w:rsidR="00811824" w:rsidRDefault="008F5C6D" w:rsidP="00D84C96">
            <w:pPr>
              <w:pStyle w:val="Bodytext21"/>
              <w:framePr w:w="9072" w:h="10037" w:wrap="none" w:vAnchor="page" w:hAnchor="page" w:x="1651" w:y="723"/>
              <w:shd w:val="clear" w:color="auto" w:fill="auto"/>
              <w:spacing w:line="170" w:lineRule="exact"/>
              <w:ind w:firstLine="0"/>
              <w:jc w:val="center"/>
            </w:pPr>
            <w:r>
              <w:rPr>
                <w:rStyle w:val="Bodytext285pt"/>
                <w:color w:val="000000"/>
              </w:rPr>
              <w:t>.................</w:t>
            </w:r>
          </w:p>
        </w:tc>
        <w:tc>
          <w:tcPr>
            <w:tcW w:w="2635" w:type="dxa"/>
            <w:tcBorders>
              <w:top w:val="single" w:sz="4" w:space="0" w:color="auto"/>
              <w:left w:val="single" w:sz="4" w:space="0" w:color="auto"/>
              <w:bottom w:val="nil"/>
              <w:right w:val="single" w:sz="4" w:space="0" w:color="auto"/>
            </w:tcBorders>
            <w:shd w:val="clear" w:color="auto" w:fill="FFFFFF"/>
          </w:tcPr>
          <w:p w:rsidR="00811824" w:rsidRDefault="00811824" w:rsidP="00D84C96">
            <w:pPr>
              <w:pStyle w:val="Bodytext21"/>
              <w:framePr w:w="9072" w:h="10037" w:wrap="none" w:vAnchor="page" w:hAnchor="page" w:x="1651" w:y="723"/>
              <w:shd w:val="clear" w:color="auto" w:fill="auto"/>
              <w:spacing w:line="170" w:lineRule="exact"/>
              <w:ind w:firstLine="0"/>
              <w:jc w:val="center"/>
            </w:pPr>
            <w:r>
              <w:rPr>
                <w:rStyle w:val="Bodytext285pt"/>
                <w:color w:val="000000"/>
              </w:rPr>
              <w:t>Lider proiect</w:t>
            </w:r>
          </w:p>
        </w:tc>
      </w:tr>
      <w:tr w:rsidR="00811824">
        <w:tblPrEx>
          <w:tblCellMar>
            <w:top w:w="0" w:type="dxa"/>
            <w:left w:w="0" w:type="dxa"/>
            <w:bottom w:w="0" w:type="dxa"/>
            <w:right w:w="0" w:type="dxa"/>
          </w:tblCellMar>
        </w:tblPrEx>
        <w:trPr>
          <w:trHeight w:hRule="exact" w:val="701"/>
        </w:trPr>
        <w:tc>
          <w:tcPr>
            <w:tcW w:w="3475" w:type="dxa"/>
            <w:tcBorders>
              <w:top w:val="single" w:sz="4" w:space="0" w:color="auto"/>
              <w:left w:val="single" w:sz="4" w:space="0" w:color="auto"/>
              <w:bottom w:val="nil"/>
              <w:right w:val="nil"/>
            </w:tcBorders>
            <w:shd w:val="clear" w:color="auto" w:fill="FFFFFF"/>
            <w:vAlign w:val="center"/>
          </w:tcPr>
          <w:p w:rsidR="00811824" w:rsidRDefault="00811824" w:rsidP="00D84C96">
            <w:pPr>
              <w:pStyle w:val="Bodytext21"/>
              <w:framePr w:w="9072" w:h="10037" w:wrap="none" w:vAnchor="page" w:hAnchor="page" w:x="1651" w:y="723"/>
              <w:shd w:val="clear" w:color="auto" w:fill="auto"/>
              <w:spacing w:line="230" w:lineRule="exact"/>
              <w:ind w:left="160" w:firstLine="0"/>
              <w:jc w:val="left"/>
            </w:pPr>
            <w:r>
              <w:rPr>
                <w:rStyle w:val="Bodytext285pt3"/>
                <w:color w:val="000000"/>
              </w:rPr>
              <w:t>11.9</w:t>
            </w:r>
            <w:r>
              <w:rPr>
                <w:rStyle w:val="Bodytext285pt"/>
                <w:color w:val="000000"/>
              </w:rPr>
              <w:t xml:space="preserve"> Realizarea lucrărilor de reabilitare si consolidare obiectiv patrimoniu</w:t>
            </w:r>
          </w:p>
        </w:tc>
        <w:tc>
          <w:tcPr>
            <w:tcW w:w="2962" w:type="dxa"/>
            <w:tcBorders>
              <w:top w:val="single" w:sz="4" w:space="0" w:color="auto"/>
              <w:left w:val="single" w:sz="4" w:space="0" w:color="auto"/>
              <w:bottom w:val="nil"/>
              <w:right w:val="nil"/>
            </w:tcBorders>
            <w:shd w:val="clear" w:color="auto" w:fill="FFFFFF"/>
            <w:vAlign w:val="center"/>
          </w:tcPr>
          <w:p w:rsidR="00811824" w:rsidRDefault="008F5C6D" w:rsidP="00D84C96">
            <w:pPr>
              <w:pStyle w:val="Bodytext21"/>
              <w:framePr w:w="9072" w:h="10037" w:wrap="none" w:vAnchor="page" w:hAnchor="page" w:x="1651" w:y="723"/>
              <w:shd w:val="clear" w:color="auto" w:fill="auto"/>
              <w:spacing w:line="170" w:lineRule="exact"/>
              <w:ind w:firstLine="0"/>
              <w:jc w:val="center"/>
            </w:pPr>
            <w:r>
              <w:rPr>
                <w:rStyle w:val="Bodytext285pt"/>
                <w:color w:val="000000"/>
              </w:rPr>
              <w:t>...................</w:t>
            </w:r>
          </w:p>
        </w:tc>
        <w:tc>
          <w:tcPr>
            <w:tcW w:w="2635" w:type="dxa"/>
            <w:tcBorders>
              <w:top w:val="single" w:sz="4" w:space="0" w:color="auto"/>
              <w:left w:val="single" w:sz="4" w:space="0" w:color="auto"/>
              <w:bottom w:val="nil"/>
              <w:right w:val="single" w:sz="4" w:space="0" w:color="auto"/>
            </w:tcBorders>
            <w:shd w:val="clear" w:color="auto" w:fill="FFFFFF"/>
          </w:tcPr>
          <w:p w:rsidR="00811824" w:rsidRDefault="00811824" w:rsidP="00D84C96">
            <w:pPr>
              <w:pStyle w:val="Bodytext21"/>
              <w:framePr w:w="9072" w:h="10037" w:wrap="none" w:vAnchor="page" w:hAnchor="page" w:x="1651" w:y="723"/>
              <w:shd w:val="clear" w:color="auto" w:fill="auto"/>
              <w:spacing w:line="170" w:lineRule="exact"/>
              <w:ind w:firstLine="0"/>
              <w:jc w:val="center"/>
            </w:pPr>
            <w:r>
              <w:rPr>
                <w:rStyle w:val="Bodytext285pt"/>
                <w:color w:val="000000"/>
              </w:rPr>
              <w:t>Lider proiect</w:t>
            </w:r>
          </w:p>
        </w:tc>
      </w:tr>
      <w:tr w:rsidR="00811824">
        <w:tblPrEx>
          <w:tblCellMar>
            <w:top w:w="0" w:type="dxa"/>
            <w:left w:w="0" w:type="dxa"/>
            <w:bottom w:w="0" w:type="dxa"/>
            <w:right w:w="0" w:type="dxa"/>
          </w:tblCellMar>
        </w:tblPrEx>
        <w:trPr>
          <w:trHeight w:hRule="exact" w:val="490"/>
        </w:trPr>
        <w:tc>
          <w:tcPr>
            <w:tcW w:w="3475" w:type="dxa"/>
            <w:tcBorders>
              <w:top w:val="single" w:sz="4" w:space="0" w:color="auto"/>
              <w:left w:val="single" w:sz="4" w:space="0" w:color="auto"/>
              <w:bottom w:val="single" w:sz="4" w:space="0" w:color="auto"/>
              <w:right w:val="nil"/>
            </w:tcBorders>
            <w:shd w:val="clear" w:color="auto" w:fill="FFFFFF"/>
            <w:vAlign w:val="center"/>
          </w:tcPr>
          <w:p w:rsidR="00811824" w:rsidRDefault="00811824" w:rsidP="00D84C96">
            <w:pPr>
              <w:pStyle w:val="Bodytext21"/>
              <w:framePr w:w="9072" w:h="10037" w:wrap="none" w:vAnchor="page" w:hAnchor="page" w:x="1651" w:y="723"/>
              <w:shd w:val="clear" w:color="auto" w:fill="auto"/>
              <w:spacing w:line="170" w:lineRule="exact"/>
              <w:ind w:left="160" w:firstLine="0"/>
              <w:jc w:val="left"/>
            </w:pPr>
            <w:r>
              <w:rPr>
                <w:rStyle w:val="Bodytext285pt3"/>
                <w:color w:val="000000"/>
              </w:rPr>
              <w:t>11.10</w:t>
            </w:r>
            <w:r>
              <w:rPr>
                <w:rStyle w:val="Bodytext285pt"/>
                <w:color w:val="000000"/>
              </w:rPr>
              <w:t xml:space="preserve"> Activitatea de marketing şi</w:t>
            </w:r>
          </w:p>
        </w:tc>
        <w:tc>
          <w:tcPr>
            <w:tcW w:w="2962" w:type="dxa"/>
            <w:tcBorders>
              <w:top w:val="single" w:sz="4" w:space="0" w:color="auto"/>
              <w:left w:val="single" w:sz="4" w:space="0" w:color="auto"/>
              <w:bottom w:val="single" w:sz="4" w:space="0" w:color="auto"/>
              <w:right w:val="nil"/>
            </w:tcBorders>
            <w:shd w:val="clear" w:color="auto" w:fill="FFFFFF"/>
            <w:vAlign w:val="center"/>
          </w:tcPr>
          <w:p w:rsidR="00811824" w:rsidRDefault="008F5C6D" w:rsidP="00D84C96">
            <w:pPr>
              <w:pStyle w:val="Bodytext21"/>
              <w:framePr w:w="9072" w:h="10037" w:wrap="none" w:vAnchor="page" w:hAnchor="page" w:x="1651" w:y="723"/>
              <w:shd w:val="clear" w:color="auto" w:fill="auto"/>
              <w:spacing w:line="170" w:lineRule="exact"/>
              <w:ind w:firstLine="0"/>
              <w:jc w:val="center"/>
            </w:pPr>
            <w:r>
              <w:rPr>
                <w:rStyle w:val="Bodytext285pt"/>
                <w:color w:val="000000"/>
              </w:rPr>
              <w:t>..................</w:t>
            </w:r>
          </w:p>
        </w:tc>
        <w:tc>
          <w:tcPr>
            <w:tcW w:w="2635" w:type="dxa"/>
            <w:tcBorders>
              <w:top w:val="single" w:sz="4" w:space="0" w:color="auto"/>
              <w:left w:val="single" w:sz="4" w:space="0" w:color="auto"/>
              <w:bottom w:val="single" w:sz="4" w:space="0" w:color="auto"/>
              <w:right w:val="single" w:sz="4" w:space="0" w:color="auto"/>
            </w:tcBorders>
            <w:shd w:val="clear" w:color="auto" w:fill="FFFFFF"/>
            <w:vAlign w:val="center"/>
          </w:tcPr>
          <w:p w:rsidR="00811824" w:rsidRDefault="00811824" w:rsidP="00D84C96">
            <w:pPr>
              <w:pStyle w:val="Bodytext21"/>
              <w:framePr w:w="9072" w:h="10037" w:wrap="none" w:vAnchor="page" w:hAnchor="page" w:x="1651" w:y="723"/>
              <w:shd w:val="clear" w:color="auto" w:fill="auto"/>
              <w:spacing w:line="170" w:lineRule="exact"/>
              <w:ind w:firstLine="0"/>
              <w:jc w:val="center"/>
            </w:pPr>
            <w:r>
              <w:rPr>
                <w:rStyle w:val="Bodytext285pt"/>
                <w:color w:val="000000"/>
              </w:rPr>
              <w:t>Lider proiect</w:t>
            </w:r>
          </w:p>
        </w:tc>
      </w:tr>
    </w:tbl>
    <w:p w:rsidR="00811824" w:rsidRDefault="00811824">
      <w:pPr>
        <w:pStyle w:val="Headerorfooter40"/>
        <w:framePr w:wrap="none" w:vAnchor="page" w:hAnchor="page" w:x="5767" w:y="14457"/>
        <w:shd w:val="clear" w:color="auto" w:fill="auto"/>
        <w:spacing w:line="120" w:lineRule="exact"/>
      </w:pPr>
      <w:r>
        <w:rPr>
          <w:rStyle w:val="Headerorfooter4"/>
          <w:color w:val="000000"/>
        </w:rPr>
        <w:t>2</w:t>
      </w:r>
    </w:p>
    <w:p w:rsidR="00811824" w:rsidRDefault="00811824">
      <w:pPr>
        <w:pStyle w:val="Headerorfooter0"/>
        <w:framePr w:wrap="none" w:vAnchor="page" w:hAnchor="page" w:x="8762" w:y="16289"/>
        <w:shd w:val="clear" w:color="auto" w:fill="auto"/>
        <w:spacing w:line="260" w:lineRule="exact"/>
      </w:pPr>
    </w:p>
    <w:tbl>
      <w:tblPr>
        <w:tblpPr w:leftFromText="180" w:rightFromText="180" w:vertAnchor="text" w:horzAnchor="margin" w:tblpXSpec="center" w:tblpY="10680"/>
        <w:tblW w:w="0" w:type="auto"/>
        <w:tblLayout w:type="fixed"/>
        <w:tblCellMar>
          <w:left w:w="0" w:type="dxa"/>
          <w:right w:w="0" w:type="dxa"/>
        </w:tblCellMar>
        <w:tblLook w:val="0000"/>
      </w:tblPr>
      <w:tblGrid>
        <w:gridCol w:w="3499"/>
        <w:gridCol w:w="2995"/>
        <w:gridCol w:w="2664"/>
      </w:tblGrid>
      <w:tr w:rsidR="00E84619">
        <w:tblPrEx>
          <w:tblCellMar>
            <w:top w:w="0" w:type="dxa"/>
            <w:left w:w="0" w:type="dxa"/>
            <w:bottom w:w="0" w:type="dxa"/>
            <w:right w:w="0" w:type="dxa"/>
          </w:tblCellMar>
        </w:tblPrEx>
        <w:trPr>
          <w:trHeight w:hRule="exact" w:val="389"/>
        </w:trPr>
        <w:tc>
          <w:tcPr>
            <w:tcW w:w="3499" w:type="dxa"/>
            <w:tcBorders>
              <w:top w:val="single" w:sz="4" w:space="0" w:color="auto"/>
              <w:left w:val="single" w:sz="4" w:space="0" w:color="auto"/>
              <w:bottom w:val="nil"/>
              <w:right w:val="nil"/>
            </w:tcBorders>
            <w:shd w:val="clear" w:color="auto" w:fill="FFFFFF"/>
          </w:tcPr>
          <w:p w:rsidR="00E84619" w:rsidRDefault="00E84619" w:rsidP="00E84619">
            <w:pPr>
              <w:pStyle w:val="Bodytext21"/>
              <w:shd w:val="clear" w:color="auto" w:fill="auto"/>
              <w:spacing w:line="170" w:lineRule="exact"/>
              <w:ind w:firstLine="0"/>
              <w:jc w:val="left"/>
            </w:pPr>
            <w:r>
              <w:rPr>
                <w:rStyle w:val="Bodytext285pt2"/>
                <w:color w:val="000000"/>
              </w:rPr>
              <w:t>promovare a obiectivului finanţat</w:t>
            </w:r>
          </w:p>
        </w:tc>
        <w:tc>
          <w:tcPr>
            <w:tcW w:w="2995" w:type="dxa"/>
            <w:tcBorders>
              <w:top w:val="single" w:sz="4" w:space="0" w:color="auto"/>
              <w:left w:val="single" w:sz="4" w:space="0" w:color="auto"/>
              <w:bottom w:val="nil"/>
              <w:right w:val="nil"/>
            </w:tcBorders>
            <w:shd w:val="clear" w:color="auto" w:fill="FFFFFF"/>
          </w:tcPr>
          <w:p w:rsidR="00E84619" w:rsidRDefault="00E84619" w:rsidP="00E84619">
            <w:pPr>
              <w:rPr>
                <w:color w:val="auto"/>
                <w:sz w:val="10"/>
                <w:szCs w:val="10"/>
              </w:rPr>
            </w:pPr>
          </w:p>
        </w:tc>
        <w:tc>
          <w:tcPr>
            <w:tcW w:w="2664" w:type="dxa"/>
            <w:tcBorders>
              <w:top w:val="single" w:sz="4" w:space="0" w:color="auto"/>
              <w:left w:val="single" w:sz="4" w:space="0" w:color="auto"/>
              <w:bottom w:val="nil"/>
              <w:right w:val="single" w:sz="4" w:space="0" w:color="auto"/>
            </w:tcBorders>
            <w:shd w:val="clear" w:color="auto" w:fill="FFFFFF"/>
          </w:tcPr>
          <w:p w:rsidR="00E84619" w:rsidRDefault="00E84619" w:rsidP="00E84619">
            <w:pPr>
              <w:rPr>
                <w:color w:val="auto"/>
                <w:sz w:val="10"/>
                <w:szCs w:val="10"/>
              </w:rPr>
            </w:pPr>
          </w:p>
        </w:tc>
      </w:tr>
      <w:tr w:rsidR="00E84619">
        <w:tblPrEx>
          <w:tblCellMar>
            <w:top w:w="0" w:type="dxa"/>
            <w:left w:w="0" w:type="dxa"/>
            <w:bottom w:w="0" w:type="dxa"/>
            <w:right w:w="0" w:type="dxa"/>
          </w:tblCellMar>
        </w:tblPrEx>
        <w:trPr>
          <w:trHeight w:hRule="exact" w:val="720"/>
        </w:trPr>
        <w:tc>
          <w:tcPr>
            <w:tcW w:w="3499" w:type="dxa"/>
            <w:tcBorders>
              <w:top w:val="single" w:sz="4" w:space="0" w:color="auto"/>
              <w:left w:val="single" w:sz="4" w:space="0" w:color="auto"/>
              <w:bottom w:val="nil"/>
              <w:right w:val="nil"/>
            </w:tcBorders>
            <w:shd w:val="clear" w:color="auto" w:fill="FFFFFF"/>
            <w:vAlign w:val="center"/>
          </w:tcPr>
          <w:p w:rsidR="00E84619" w:rsidRDefault="00E84619" w:rsidP="00E84619">
            <w:pPr>
              <w:pStyle w:val="Bodytext21"/>
              <w:shd w:val="clear" w:color="auto" w:fill="auto"/>
              <w:spacing w:line="235" w:lineRule="exact"/>
              <w:ind w:firstLine="0"/>
              <w:jc w:val="left"/>
            </w:pPr>
            <w:r>
              <w:rPr>
                <w:rStyle w:val="Bodytext285pt1"/>
                <w:color w:val="000000"/>
              </w:rPr>
              <w:t>11.11</w:t>
            </w:r>
            <w:r>
              <w:rPr>
                <w:rStyle w:val="Bodytext285pt2"/>
                <w:color w:val="000000"/>
              </w:rPr>
              <w:t xml:space="preserve"> Activitatea pentru digitizarea obiectivului de patrimoniu</w:t>
            </w:r>
          </w:p>
        </w:tc>
        <w:tc>
          <w:tcPr>
            <w:tcW w:w="2995" w:type="dxa"/>
            <w:tcBorders>
              <w:top w:val="single" w:sz="4" w:space="0" w:color="auto"/>
              <w:left w:val="single" w:sz="4" w:space="0" w:color="auto"/>
              <w:bottom w:val="nil"/>
              <w:right w:val="nil"/>
            </w:tcBorders>
            <w:shd w:val="clear" w:color="auto" w:fill="FFFFFF"/>
          </w:tcPr>
          <w:p w:rsidR="00E84619" w:rsidRDefault="00E84619" w:rsidP="00E84619">
            <w:pPr>
              <w:pStyle w:val="Bodytext21"/>
              <w:shd w:val="clear" w:color="auto" w:fill="auto"/>
              <w:spacing w:line="170" w:lineRule="exact"/>
              <w:ind w:firstLine="0"/>
              <w:jc w:val="center"/>
            </w:pPr>
            <w:r>
              <w:rPr>
                <w:rStyle w:val="Bodytext285pt5"/>
                <w:color w:val="000000"/>
              </w:rPr>
              <w:t>.............</w:t>
            </w:r>
          </w:p>
        </w:tc>
        <w:tc>
          <w:tcPr>
            <w:tcW w:w="2664" w:type="dxa"/>
            <w:tcBorders>
              <w:top w:val="single" w:sz="4" w:space="0" w:color="auto"/>
              <w:left w:val="single" w:sz="4" w:space="0" w:color="auto"/>
              <w:bottom w:val="nil"/>
              <w:right w:val="single" w:sz="4" w:space="0" w:color="auto"/>
            </w:tcBorders>
            <w:shd w:val="clear" w:color="auto" w:fill="FFFFFF"/>
          </w:tcPr>
          <w:p w:rsidR="00E84619" w:rsidRDefault="00E84619" w:rsidP="00E84619">
            <w:pPr>
              <w:pStyle w:val="Bodytext21"/>
              <w:shd w:val="clear" w:color="auto" w:fill="auto"/>
              <w:spacing w:line="170" w:lineRule="exact"/>
              <w:ind w:firstLine="0"/>
              <w:jc w:val="center"/>
            </w:pPr>
            <w:r>
              <w:rPr>
                <w:rStyle w:val="Bodytext285pt5"/>
                <w:color w:val="000000"/>
              </w:rPr>
              <w:t>Lider proiect</w:t>
            </w:r>
          </w:p>
        </w:tc>
      </w:tr>
      <w:tr w:rsidR="00E84619">
        <w:tblPrEx>
          <w:tblCellMar>
            <w:top w:w="0" w:type="dxa"/>
            <w:left w:w="0" w:type="dxa"/>
            <w:bottom w:w="0" w:type="dxa"/>
            <w:right w:w="0" w:type="dxa"/>
          </w:tblCellMar>
        </w:tblPrEx>
        <w:trPr>
          <w:trHeight w:hRule="exact" w:val="470"/>
        </w:trPr>
        <w:tc>
          <w:tcPr>
            <w:tcW w:w="3499" w:type="dxa"/>
            <w:tcBorders>
              <w:top w:val="single" w:sz="4" w:space="0" w:color="auto"/>
              <w:left w:val="single" w:sz="4" w:space="0" w:color="auto"/>
              <w:bottom w:val="nil"/>
              <w:right w:val="nil"/>
            </w:tcBorders>
            <w:shd w:val="clear" w:color="auto" w:fill="FFFFFF"/>
            <w:vAlign w:val="center"/>
          </w:tcPr>
          <w:p w:rsidR="00E84619" w:rsidRDefault="00E84619" w:rsidP="00E84619">
            <w:pPr>
              <w:pStyle w:val="Bodytext21"/>
              <w:shd w:val="clear" w:color="auto" w:fill="auto"/>
              <w:spacing w:line="170" w:lineRule="exact"/>
              <w:ind w:firstLine="0"/>
              <w:jc w:val="left"/>
            </w:pPr>
            <w:r>
              <w:rPr>
                <w:rStyle w:val="Bodytext285pt1"/>
                <w:color w:val="000000"/>
              </w:rPr>
              <w:t>11.12</w:t>
            </w:r>
            <w:r>
              <w:rPr>
                <w:rStyle w:val="Bodytext285pt2"/>
                <w:color w:val="000000"/>
              </w:rPr>
              <w:t xml:space="preserve"> Activitatea de audit a proiectului</w:t>
            </w:r>
          </w:p>
        </w:tc>
        <w:tc>
          <w:tcPr>
            <w:tcW w:w="2995" w:type="dxa"/>
            <w:tcBorders>
              <w:top w:val="single" w:sz="4" w:space="0" w:color="auto"/>
              <w:left w:val="single" w:sz="4" w:space="0" w:color="auto"/>
              <w:bottom w:val="nil"/>
              <w:right w:val="nil"/>
            </w:tcBorders>
            <w:shd w:val="clear" w:color="auto" w:fill="FFFFFF"/>
            <w:vAlign w:val="center"/>
          </w:tcPr>
          <w:p w:rsidR="00E84619" w:rsidRDefault="00E84619" w:rsidP="00E84619">
            <w:pPr>
              <w:pStyle w:val="Bodytext21"/>
              <w:shd w:val="clear" w:color="auto" w:fill="auto"/>
              <w:spacing w:line="170" w:lineRule="exact"/>
              <w:ind w:firstLine="0"/>
              <w:jc w:val="center"/>
            </w:pPr>
            <w:r>
              <w:rPr>
                <w:rStyle w:val="Bodytext285pt2"/>
                <w:color w:val="000000"/>
              </w:rPr>
              <w:t>..................</w:t>
            </w:r>
          </w:p>
        </w:tc>
        <w:tc>
          <w:tcPr>
            <w:tcW w:w="2664" w:type="dxa"/>
            <w:tcBorders>
              <w:top w:val="single" w:sz="4" w:space="0" w:color="auto"/>
              <w:left w:val="single" w:sz="4" w:space="0" w:color="auto"/>
              <w:bottom w:val="nil"/>
              <w:right w:val="single" w:sz="4" w:space="0" w:color="auto"/>
            </w:tcBorders>
            <w:shd w:val="clear" w:color="auto" w:fill="FFFFFF"/>
            <w:vAlign w:val="center"/>
          </w:tcPr>
          <w:p w:rsidR="00E84619" w:rsidRDefault="00E84619" w:rsidP="00E84619">
            <w:pPr>
              <w:pStyle w:val="Bodytext21"/>
              <w:shd w:val="clear" w:color="auto" w:fill="auto"/>
              <w:spacing w:line="170" w:lineRule="exact"/>
              <w:ind w:firstLine="0"/>
              <w:jc w:val="center"/>
            </w:pPr>
            <w:r>
              <w:rPr>
                <w:rStyle w:val="Bodytext285pt"/>
                <w:color w:val="000000"/>
              </w:rPr>
              <w:t>Lider proiect</w:t>
            </w:r>
          </w:p>
        </w:tc>
      </w:tr>
      <w:tr w:rsidR="00E84619">
        <w:tblPrEx>
          <w:tblCellMar>
            <w:top w:w="0" w:type="dxa"/>
            <w:left w:w="0" w:type="dxa"/>
            <w:bottom w:w="0" w:type="dxa"/>
            <w:right w:w="0" w:type="dxa"/>
          </w:tblCellMar>
        </w:tblPrEx>
        <w:trPr>
          <w:trHeight w:hRule="exact" w:val="475"/>
        </w:trPr>
        <w:tc>
          <w:tcPr>
            <w:tcW w:w="3499" w:type="dxa"/>
            <w:tcBorders>
              <w:top w:val="single" w:sz="4" w:space="0" w:color="auto"/>
              <w:left w:val="single" w:sz="4" w:space="0" w:color="auto"/>
              <w:bottom w:val="nil"/>
              <w:right w:val="nil"/>
            </w:tcBorders>
            <w:shd w:val="clear" w:color="auto" w:fill="FFFFFF"/>
            <w:vAlign w:val="center"/>
          </w:tcPr>
          <w:p w:rsidR="00E84619" w:rsidRDefault="00E84619" w:rsidP="00E84619">
            <w:pPr>
              <w:pStyle w:val="Bodytext21"/>
              <w:shd w:val="clear" w:color="auto" w:fill="auto"/>
              <w:spacing w:line="170" w:lineRule="exact"/>
              <w:ind w:firstLine="0"/>
              <w:jc w:val="left"/>
            </w:pPr>
            <w:r>
              <w:rPr>
                <w:rStyle w:val="Bodytext285pt2"/>
                <w:color w:val="000000"/>
              </w:rPr>
              <w:t>Comisioane, Taxe, cote locale</w:t>
            </w:r>
          </w:p>
        </w:tc>
        <w:tc>
          <w:tcPr>
            <w:tcW w:w="2995" w:type="dxa"/>
            <w:tcBorders>
              <w:top w:val="single" w:sz="4" w:space="0" w:color="auto"/>
              <w:left w:val="single" w:sz="4" w:space="0" w:color="auto"/>
              <w:bottom w:val="nil"/>
              <w:right w:val="nil"/>
            </w:tcBorders>
            <w:shd w:val="clear" w:color="auto" w:fill="FFFFFF"/>
            <w:vAlign w:val="center"/>
          </w:tcPr>
          <w:p w:rsidR="00E84619" w:rsidRDefault="00E84619" w:rsidP="00E84619">
            <w:pPr>
              <w:pStyle w:val="Bodytext21"/>
              <w:shd w:val="clear" w:color="auto" w:fill="auto"/>
              <w:spacing w:line="170" w:lineRule="exact"/>
              <w:ind w:firstLine="0"/>
              <w:jc w:val="center"/>
            </w:pPr>
            <w:r>
              <w:rPr>
                <w:rStyle w:val="Bodytext285pt"/>
                <w:color w:val="000000"/>
              </w:rPr>
              <w:t>..................</w:t>
            </w:r>
          </w:p>
        </w:tc>
        <w:tc>
          <w:tcPr>
            <w:tcW w:w="2664" w:type="dxa"/>
            <w:tcBorders>
              <w:top w:val="single" w:sz="4" w:space="0" w:color="auto"/>
              <w:left w:val="single" w:sz="4" w:space="0" w:color="auto"/>
              <w:bottom w:val="nil"/>
              <w:right w:val="single" w:sz="4" w:space="0" w:color="auto"/>
            </w:tcBorders>
            <w:shd w:val="clear" w:color="auto" w:fill="FFFFFF"/>
            <w:vAlign w:val="center"/>
          </w:tcPr>
          <w:p w:rsidR="00E84619" w:rsidRDefault="00E84619" w:rsidP="00E84619">
            <w:pPr>
              <w:pStyle w:val="Bodytext21"/>
              <w:shd w:val="clear" w:color="auto" w:fill="auto"/>
              <w:spacing w:line="170" w:lineRule="exact"/>
              <w:ind w:firstLine="0"/>
              <w:jc w:val="center"/>
            </w:pPr>
            <w:r>
              <w:rPr>
                <w:rStyle w:val="Bodytext285pt"/>
                <w:color w:val="000000"/>
              </w:rPr>
              <w:t>Lider proiect</w:t>
            </w:r>
          </w:p>
        </w:tc>
      </w:tr>
      <w:tr w:rsidR="00E84619">
        <w:tblPrEx>
          <w:tblCellMar>
            <w:top w:w="0" w:type="dxa"/>
            <w:left w:w="0" w:type="dxa"/>
            <w:bottom w:w="0" w:type="dxa"/>
            <w:right w:w="0" w:type="dxa"/>
          </w:tblCellMar>
        </w:tblPrEx>
        <w:trPr>
          <w:trHeight w:hRule="exact" w:val="475"/>
        </w:trPr>
        <w:tc>
          <w:tcPr>
            <w:tcW w:w="9158" w:type="dxa"/>
            <w:gridSpan w:val="3"/>
            <w:tcBorders>
              <w:top w:val="single" w:sz="4" w:space="0" w:color="auto"/>
              <w:left w:val="single" w:sz="4" w:space="0" w:color="auto"/>
              <w:bottom w:val="nil"/>
              <w:right w:val="single" w:sz="4" w:space="0" w:color="auto"/>
            </w:tcBorders>
            <w:shd w:val="clear" w:color="auto" w:fill="FFFFFF"/>
            <w:vAlign w:val="center"/>
          </w:tcPr>
          <w:p w:rsidR="00E84619" w:rsidRDefault="00E84619" w:rsidP="00E84619">
            <w:pPr>
              <w:pStyle w:val="Bodytext21"/>
              <w:shd w:val="clear" w:color="auto" w:fill="auto"/>
              <w:spacing w:line="170" w:lineRule="exact"/>
              <w:ind w:firstLine="0"/>
              <w:jc w:val="center"/>
            </w:pPr>
            <w:r>
              <w:rPr>
                <w:rStyle w:val="Bodytext285pt"/>
                <w:color w:val="000000"/>
              </w:rPr>
              <w:t>Roluri sl responsabilităţi In perioada de sustenabllltato a proiectului</w:t>
            </w:r>
          </w:p>
        </w:tc>
      </w:tr>
      <w:tr w:rsidR="00E84619">
        <w:tblPrEx>
          <w:tblCellMar>
            <w:top w:w="0" w:type="dxa"/>
            <w:left w:w="0" w:type="dxa"/>
            <w:bottom w:w="0" w:type="dxa"/>
            <w:right w:w="0" w:type="dxa"/>
          </w:tblCellMar>
        </w:tblPrEx>
        <w:trPr>
          <w:trHeight w:hRule="exact" w:val="835"/>
        </w:trPr>
        <w:tc>
          <w:tcPr>
            <w:tcW w:w="6494" w:type="dxa"/>
            <w:gridSpan w:val="2"/>
            <w:tcBorders>
              <w:top w:val="single" w:sz="4" w:space="0" w:color="auto"/>
              <w:left w:val="single" w:sz="4" w:space="0" w:color="auto"/>
              <w:bottom w:val="nil"/>
              <w:right w:val="nil"/>
            </w:tcBorders>
            <w:shd w:val="clear" w:color="auto" w:fill="FFFFFF"/>
            <w:vAlign w:val="center"/>
          </w:tcPr>
          <w:p w:rsidR="00E84619" w:rsidRDefault="00E84619" w:rsidP="00E84619">
            <w:pPr>
              <w:pStyle w:val="Bodytext21"/>
              <w:shd w:val="clear" w:color="auto" w:fill="auto"/>
              <w:spacing w:line="240" w:lineRule="exact"/>
              <w:ind w:firstLine="0"/>
              <w:jc w:val="left"/>
            </w:pPr>
            <w:r>
              <w:rPr>
                <w:rStyle w:val="Bodytext285pt5"/>
                <w:color w:val="000000"/>
              </w:rPr>
              <w:t>Predarea de catre Lider-partener 1 către partener 2 a obiectivelor avute în administrare;</w:t>
            </w:r>
          </w:p>
        </w:tc>
        <w:tc>
          <w:tcPr>
            <w:tcW w:w="2664" w:type="dxa"/>
            <w:tcBorders>
              <w:top w:val="single" w:sz="4" w:space="0" w:color="auto"/>
              <w:left w:val="single" w:sz="4" w:space="0" w:color="auto"/>
              <w:bottom w:val="nil"/>
              <w:right w:val="single" w:sz="4" w:space="0" w:color="auto"/>
            </w:tcBorders>
            <w:shd w:val="clear" w:color="auto" w:fill="FFFFFF"/>
            <w:vAlign w:val="center"/>
          </w:tcPr>
          <w:p w:rsidR="00E84619" w:rsidRDefault="00E84619" w:rsidP="00E84619">
            <w:pPr>
              <w:pStyle w:val="Bodytext21"/>
              <w:shd w:val="clear" w:color="auto" w:fill="auto"/>
              <w:spacing w:line="350" w:lineRule="exact"/>
              <w:ind w:firstLine="0"/>
              <w:jc w:val="center"/>
            </w:pPr>
            <w:r>
              <w:rPr>
                <w:rStyle w:val="Bodytext285pt5"/>
                <w:color w:val="000000"/>
              </w:rPr>
              <w:t>Lider proiect Partener2</w:t>
            </w:r>
          </w:p>
        </w:tc>
      </w:tr>
      <w:tr w:rsidR="00E84619">
        <w:tblPrEx>
          <w:tblCellMar>
            <w:top w:w="0" w:type="dxa"/>
            <w:left w:w="0" w:type="dxa"/>
            <w:bottom w:w="0" w:type="dxa"/>
            <w:right w:w="0" w:type="dxa"/>
          </w:tblCellMar>
        </w:tblPrEx>
        <w:trPr>
          <w:trHeight w:hRule="exact" w:val="701"/>
        </w:trPr>
        <w:tc>
          <w:tcPr>
            <w:tcW w:w="6494" w:type="dxa"/>
            <w:gridSpan w:val="2"/>
            <w:tcBorders>
              <w:top w:val="single" w:sz="4" w:space="0" w:color="auto"/>
              <w:left w:val="single" w:sz="4" w:space="0" w:color="auto"/>
              <w:bottom w:val="nil"/>
              <w:right w:val="nil"/>
            </w:tcBorders>
            <w:shd w:val="clear" w:color="auto" w:fill="FFFFFF"/>
            <w:vAlign w:val="center"/>
          </w:tcPr>
          <w:p w:rsidR="00E84619" w:rsidRDefault="00E84619" w:rsidP="00E84619">
            <w:pPr>
              <w:pStyle w:val="Bodytext21"/>
              <w:shd w:val="clear" w:color="auto" w:fill="auto"/>
              <w:spacing w:line="230" w:lineRule="exact"/>
              <w:ind w:firstLine="0"/>
              <w:jc w:val="left"/>
            </w:pPr>
            <w:r>
              <w:rPr>
                <w:rStyle w:val="Bodytext285pt5"/>
                <w:color w:val="000000"/>
              </w:rPr>
              <w:t>Monitorizarea modului în care este întreţinut obiectivul de patrimoniu şl dotările aferente acestuia timp de 5 ani după finalizarea proiectului;</w:t>
            </w:r>
          </w:p>
        </w:tc>
        <w:tc>
          <w:tcPr>
            <w:tcW w:w="2664" w:type="dxa"/>
            <w:tcBorders>
              <w:top w:val="single" w:sz="4" w:space="0" w:color="auto"/>
              <w:left w:val="single" w:sz="4" w:space="0" w:color="auto"/>
              <w:bottom w:val="nil"/>
              <w:right w:val="single" w:sz="4" w:space="0" w:color="auto"/>
            </w:tcBorders>
            <w:shd w:val="clear" w:color="auto" w:fill="FFFFFF"/>
          </w:tcPr>
          <w:p w:rsidR="00E84619" w:rsidRDefault="00E84619" w:rsidP="00E84619">
            <w:pPr>
              <w:pStyle w:val="Bodytext21"/>
              <w:shd w:val="clear" w:color="auto" w:fill="auto"/>
              <w:spacing w:line="170" w:lineRule="exact"/>
              <w:ind w:firstLine="0"/>
              <w:jc w:val="center"/>
            </w:pPr>
            <w:r>
              <w:rPr>
                <w:rStyle w:val="Bodytext285pt"/>
                <w:color w:val="000000"/>
              </w:rPr>
              <w:t>Lider proiect</w:t>
            </w:r>
          </w:p>
        </w:tc>
      </w:tr>
      <w:tr w:rsidR="00E84619">
        <w:tblPrEx>
          <w:tblCellMar>
            <w:top w:w="0" w:type="dxa"/>
            <w:left w:w="0" w:type="dxa"/>
            <w:bottom w:w="0" w:type="dxa"/>
            <w:right w:w="0" w:type="dxa"/>
          </w:tblCellMar>
        </w:tblPrEx>
        <w:trPr>
          <w:trHeight w:hRule="exact" w:val="965"/>
        </w:trPr>
        <w:tc>
          <w:tcPr>
            <w:tcW w:w="6494" w:type="dxa"/>
            <w:gridSpan w:val="2"/>
            <w:tcBorders>
              <w:top w:val="single" w:sz="4" w:space="0" w:color="auto"/>
              <w:left w:val="single" w:sz="4" w:space="0" w:color="auto"/>
              <w:bottom w:val="single" w:sz="4" w:space="0" w:color="auto"/>
              <w:right w:val="nil"/>
            </w:tcBorders>
            <w:shd w:val="clear" w:color="auto" w:fill="FFFFFF"/>
            <w:vAlign w:val="center"/>
          </w:tcPr>
          <w:p w:rsidR="00E84619" w:rsidRDefault="00E84619" w:rsidP="00E84619">
            <w:pPr>
              <w:pStyle w:val="Bodytext21"/>
              <w:shd w:val="clear" w:color="auto" w:fill="auto"/>
              <w:spacing w:line="235" w:lineRule="exact"/>
              <w:ind w:firstLine="0"/>
              <w:jc w:val="left"/>
            </w:pPr>
            <w:r>
              <w:rPr>
                <w:rStyle w:val="Bodytext285pt"/>
                <w:color w:val="000000"/>
              </w:rPr>
              <w:t>Alte roluri şi responsabilităţi ce vor fi identificate în perioada de implementare a proiectului sau care vor fi determinate de adoptarea de corrigendumuri sau instrucţiuni la Axa 5, prioritatea de investiţii S.l</w:t>
            </w:r>
          </w:p>
        </w:tc>
        <w:tc>
          <w:tcPr>
            <w:tcW w:w="2664" w:type="dxa"/>
            <w:tcBorders>
              <w:top w:val="single" w:sz="4" w:space="0" w:color="auto"/>
              <w:left w:val="single" w:sz="4" w:space="0" w:color="auto"/>
              <w:bottom w:val="single" w:sz="4" w:space="0" w:color="auto"/>
              <w:right w:val="single" w:sz="4" w:space="0" w:color="auto"/>
            </w:tcBorders>
            <w:shd w:val="clear" w:color="auto" w:fill="FFFFFF"/>
            <w:vAlign w:val="center"/>
          </w:tcPr>
          <w:p w:rsidR="00E84619" w:rsidRDefault="00E84619" w:rsidP="00E84619">
            <w:pPr>
              <w:pStyle w:val="Bodytext21"/>
              <w:shd w:val="clear" w:color="auto" w:fill="auto"/>
              <w:spacing w:line="170" w:lineRule="exact"/>
              <w:ind w:firstLine="0"/>
              <w:jc w:val="center"/>
            </w:pPr>
            <w:r>
              <w:rPr>
                <w:rStyle w:val="Bodytext285pt"/>
                <w:color w:val="000000"/>
              </w:rPr>
              <w:t>Lider proiect</w:t>
            </w:r>
          </w:p>
        </w:tc>
      </w:tr>
    </w:tbl>
    <w:p w:rsidR="00811824" w:rsidRDefault="00811824">
      <w:pPr>
        <w:rPr>
          <w:color w:val="auto"/>
          <w:sz w:val="2"/>
          <w:szCs w:val="2"/>
        </w:rPr>
        <w:sectPr w:rsidR="00811824">
          <w:pgSz w:w="11900" w:h="16840"/>
          <w:pgMar w:top="360" w:right="360" w:bottom="360" w:left="360" w:header="0" w:footer="3" w:gutter="0"/>
          <w:cols w:space="708"/>
          <w:noEndnote/>
          <w:docGrid w:linePitch="360"/>
        </w:sectPr>
      </w:pPr>
    </w:p>
    <w:p w:rsidR="00811824" w:rsidRDefault="00811824">
      <w:pPr>
        <w:pStyle w:val="Heading221"/>
        <w:framePr w:w="9192" w:h="418" w:hRule="exact" w:wrap="none" w:vAnchor="page" w:hAnchor="page" w:x="1636" w:y="1350"/>
        <w:shd w:val="clear" w:color="auto" w:fill="auto"/>
        <w:spacing w:line="160" w:lineRule="exact"/>
        <w:ind w:left="7800"/>
      </w:pPr>
    </w:p>
    <w:p w:rsidR="00811824" w:rsidRDefault="00811824" w:rsidP="006E4624">
      <w:pPr>
        <w:pStyle w:val="Bodytext61"/>
        <w:framePr w:w="9192" w:h="418" w:hRule="exact" w:wrap="none" w:vAnchor="page" w:hAnchor="page" w:x="1636" w:y="1350"/>
        <w:shd w:val="clear" w:color="auto" w:fill="auto"/>
        <w:spacing w:after="0" w:line="160" w:lineRule="exact"/>
        <w:ind w:left="140"/>
        <w:jc w:val="left"/>
      </w:pPr>
    </w:p>
    <w:p w:rsidR="00811824" w:rsidRDefault="00811824" w:rsidP="00E84619">
      <w:pPr>
        <w:pStyle w:val="Tablecaption0"/>
        <w:framePr w:wrap="none" w:vAnchor="page" w:hAnchor="page" w:x="1628" w:y="361"/>
        <w:shd w:val="clear" w:color="auto" w:fill="auto"/>
        <w:spacing w:line="190" w:lineRule="exact"/>
      </w:pPr>
      <w:r>
        <w:rPr>
          <w:rStyle w:val="Tablecaption"/>
          <w:color w:val="000000"/>
        </w:rPr>
        <w:t>Partener 2</w:t>
      </w:r>
    </w:p>
    <w:p w:rsidR="00811824" w:rsidRDefault="00811824" w:rsidP="00E84619">
      <w:pPr>
        <w:pStyle w:val="Bodytext21"/>
        <w:framePr w:w="9192" w:h="816" w:hRule="exact" w:wrap="none" w:vAnchor="page" w:hAnchor="page" w:x="1447" w:y="5610"/>
        <w:numPr>
          <w:ilvl w:val="0"/>
          <w:numId w:val="2"/>
        </w:numPr>
        <w:shd w:val="clear" w:color="auto" w:fill="auto"/>
        <w:tabs>
          <w:tab w:val="left" w:pos="547"/>
        </w:tabs>
        <w:spacing w:after="63" w:line="190" w:lineRule="exact"/>
        <w:ind w:firstLine="0"/>
        <w:jc w:val="both"/>
      </w:pPr>
      <w:r>
        <w:rPr>
          <w:rStyle w:val="Bodytext2"/>
          <w:color w:val="000000"/>
        </w:rPr>
        <w:t>Contribuţia la co-finanţarea cheltuielilor totale ale proiectului</w:t>
      </w:r>
    </w:p>
    <w:p w:rsidR="00811824" w:rsidRDefault="00811824" w:rsidP="00E84619">
      <w:pPr>
        <w:pStyle w:val="Bodytext21"/>
        <w:framePr w:w="9192" w:h="816" w:hRule="exact" w:wrap="none" w:vAnchor="page" w:hAnchor="page" w:x="1447" w:y="5610"/>
        <w:shd w:val="clear" w:color="auto" w:fill="auto"/>
        <w:spacing w:line="216" w:lineRule="exact"/>
        <w:ind w:left="580" w:right="940" w:firstLine="0"/>
        <w:jc w:val="left"/>
      </w:pPr>
      <w:r>
        <w:rPr>
          <w:rStyle w:val="Bodytext2"/>
          <w:color w:val="000000"/>
        </w:rPr>
        <w:t>Partenerii vor asigura contribuţia la co-finanţarea cheltuielilor totale ale proiectului aşa cum este precizat In Cererea de finanţare şi în prezentul acord.</w:t>
      </w:r>
    </w:p>
    <w:p w:rsidR="00811824" w:rsidRDefault="00811824">
      <w:pPr>
        <w:pStyle w:val="Headerorfooter40"/>
        <w:framePr w:wrap="none" w:vAnchor="page" w:hAnchor="page" w:x="5764" w:y="14478"/>
        <w:shd w:val="clear" w:color="auto" w:fill="auto"/>
        <w:spacing w:line="120" w:lineRule="exact"/>
      </w:pPr>
      <w:r>
        <w:rPr>
          <w:rStyle w:val="Headerorfooter4"/>
          <w:color w:val="000000"/>
        </w:rPr>
        <w:t>3</w:t>
      </w:r>
    </w:p>
    <w:p w:rsidR="00811824" w:rsidRDefault="00811824">
      <w:pPr>
        <w:pStyle w:val="Headerorfooter0"/>
        <w:framePr w:wrap="none" w:vAnchor="page" w:hAnchor="page" w:x="8822" w:y="16382"/>
        <w:shd w:val="clear" w:color="auto" w:fill="auto"/>
        <w:spacing w:line="260" w:lineRule="exact"/>
      </w:pPr>
    </w:p>
    <w:tbl>
      <w:tblPr>
        <w:tblpPr w:leftFromText="180" w:rightFromText="180" w:vertAnchor="text" w:horzAnchor="margin" w:tblpXSpec="center" w:tblpY="363"/>
        <w:tblW w:w="0" w:type="auto"/>
        <w:tblLayout w:type="fixed"/>
        <w:tblCellMar>
          <w:left w:w="0" w:type="dxa"/>
          <w:right w:w="0" w:type="dxa"/>
        </w:tblCellMar>
        <w:tblLook w:val="0000"/>
      </w:tblPr>
      <w:tblGrid>
        <w:gridCol w:w="6480"/>
        <w:gridCol w:w="2611"/>
      </w:tblGrid>
      <w:tr w:rsidR="00E84619">
        <w:tblPrEx>
          <w:tblCellMar>
            <w:top w:w="0" w:type="dxa"/>
            <w:left w:w="0" w:type="dxa"/>
            <w:bottom w:w="0" w:type="dxa"/>
            <w:right w:w="0" w:type="dxa"/>
          </w:tblCellMar>
        </w:tblPrEx>
        <w:trPr>
          <w:trHeight w:hRule="exact" w:val="264"/>
        </w:trPr>
        <w:tc>
          <w:tcPr>
            <w:tcW w:w="9091" w:type="dxa"/>
            <w:gridSpan w:val="2"/>
            <w:tcBorders>
              <w:top w:val="single" w:sz="4" w:space="0" w:color="auto"/>
              <w:left w:val="single" w:sz="4" w:space="0" w:color="auto"/>
              <w:bottom w:val="nil"/>
              <w:right w:val="single" w:sz="4" w:space="0" w:color="auto"/>
            </w:tcBorders>
            <w:shd w:val="clear" w:color="auto" w:fill="FFFFFF"/>
            <w:vAlign w:val="bottom"/>
          </w:tcPr>
          <w:p w:rsidR="00E84619" w:rsidRDefault="00E84619" w:rsidP="00E84619">
            <w:pPr>
              <w:pStyle w:val="Bodytext21"/>
              <w:shd w:val="clear" w:color="auto" w:fill="auto"/>
              <w:spacing w:line="170" w:lineRule="exact"/>
              <w:ind w:left="2500" w:firstLine="0"/>
              <w:jc w:val="left"/>
            </w:pPr>
            <w:r>
              <w:rPr>
                <w:rStyle w:val="Bodytext285pt"/>
                <w:color w:val="000000"/>
              </w:rPr>
              <w:t>Roluri si responsabilităţi in timpul implementării proiectului</w:t>
            </w:r>
          </w:p>
        </w:tc>
      </w:tr>
      <w:tr w:rsidR="00E84619">
        <w:tblPrEx>
          <w:tblCellMar>
            <w:top w:w="0" w:type="dxa"/>
            <w:left w:w="0" w:type="dxa"/>
            <w:bottom w:w="0" w:type="dxa"/>
            <w:right w:w="0" w:type="dxa"/>
          </w:tblCellMar>
        </w:tblPrEx>
        <w:trPr>
          <w:trHeight w:hRule="exact" w:val="485"/>
        </w:trPr>
        <w:tc>
          <w:tcPr>
            <w:tcW w:w="6480" w:type="dxa"/>
            <w:tcBorders>
              <w:top w:val="single" w:sz="4" w:space="0" w:color="auto"/>
              <w:left w:val="single" w:sz="4" w:space="0" w:color="auto"/>
              <w:bottom w:val="nil"/>
              <w:right w:val="nil"/>
            </w:tcBorders>
            <w:shd w:val="clear" w:color="auto" w:fill="FFFFFF"/>
            <w:vAlign w:val="center"/>
          </w:tcPr>
          <w:p w:rsidR="00E84619" w:rsidRDefault="00E84619" w:rsidP="00E84619">
            <w:pPr>
              <w:pStyle w:val="Bodytext21"/>
              <w:shd w:val="clear" w:color="auto" w:fill="auto"/>
              <w:spacing w:line="170" w:lineRule="exact"/>
              <w:ind w:firstLine="0"/>
              <w:jc w:val="center"/>
            </w:pPr>
            <w:r>
              <w:rPr>
                <w:rStyle w:val="Bodytext285pt"/>
                <w:color w:val="000000"/>
              </w:rPr>
              <w:t>Denumire activitate</w:t>
            </w:r>
          </w:p>
        </w:tc>
        <w:tc>
          <w:tcPr>
            <w:tcW w:w="2611" w:type="dxa"/>
            <w:tcBorders>
              <w:top w:val="single" w:sz="4" w:space="0" w:color="auto"/>
              <w:left w:val="single" w:sz="4" w:space="0" w:color="auto"/>
              <w:bottom w:val="nil"/>
              <w:right w:val="single" w:sz="4" w:space="0" w:color="auto"/>
            </w:tcBorders>
            <w:shd w:val="clear" w:color="auto" w:fill="FFFFFF"/>
            <w:vAlign w:val="center"/>
          </w:tcPr>
          <w:p w:rsidR="00E84619" w:rsidRDefault="00E84619" w:rsidP="00E84619">
            <w:pPr>
              <w:pStyle w:val="Bodytext21"/>
              <w:shd w:val="clear" w:color="auto" w:fill="auto"/>
              <w:spacing w:line="170" w:lineRule="exact"/>
              <w:ind w:firstLine="0"/>
              <w:jc w:val="center"/>
            </w:pPr>
            <w:r>
              <w:rPr>
                <w:rStyle w:val="Bodytext285pt"/>
                <w:color w:val="000000"/>
              </w:rPr>
              <w:t>Responsabil</w:t>
            </w:r>
          </w:p>
        </w:tc>
      </w:tr>
      <w:tr w:rsidR="00E84619">
        <w:tblPrEx>
          <w:tblCellMar>
            <w:top w:w="0" w:type="dxa"/>
            <w:left w:w="0" w:type="dxa"/>
            <w:bottom w:w="0" w:type="dxa"/>
            <w:right w:w="0" w:type="dxa"/>
          </w:tblCellMar>
        </w:tblPrEx>
        <w:trPr>
          <w:trHeight w:hRule="exact" w:val="710"/>
        </w:trPr>
        <w:tc>
          <w:tcPr>
            <w:tcW w:w="6480" w:type="dxa"/>
            <w:tcBorders>
              <w:top w:val="single" w:sz="4" w:space="0" w:color="auto"/>
              <w:left w:val="single" w:sz="4" w:space="0" w:color="auto"/>
              <w:bottom w:val="nil"/>
              <w:right w:val="nil"/>
            </w:tcBorders>
            <w:shd w:val="clear" w:color="auto" w:fill="FFFFFF"/>
            <w:vAlign w:val="center"/>
          </w:tcPr>
          <w:p w:rsidR="00E84619" w:rsidRDefault="00E84619" w:rsidP="00E84619">
            <w:pPr>
              <w:pStyle w:val="Bodytext21"/>
              <w:shd w:val="clear" w:color="auto" w:fill="auto"/>
              <w:spacing w:line="240" w:lineRule="exact"/>
              <w:ind w:firstLine="0"/>
              <w:jc w:val="both"/>
            </w:pPr>
            <w:r>
              <w:rPr>
                <w:rStyle w:val="Bodytext285pt5"/>
                <w:color w:val="000000"/>
              </w:rPr>
              <w:t>Dovedirea dreptului de proprietate asupra clădirii şi terenului care fac obiectul investiţiei: biserica „ Sfantul Nicolae" Comuna Cornatelu, judeţul Dâmboviţa;</w:t>
            </w:r>
          </w:p>
        </w:tc>
        <w:tc>
          <w:tcPr>
            <w:tcW w:w="2611" w:type="dxa"/>
            <w:tcBorders>
              <w:top w:val="single" w:sz="4" w:space="0" w:color="auto"/>
              <w:left w:val="single" w:sz="4" w:space="0" w:color="auto"/>
              <w:bottom w:val="nil"/>
              <w:right w:val="single" w:sz="4" w:space="0" w:color="auto"/>
            </w:tcBorders>
            <w:shd w:val="clear" w:color="auto" w:fill="FFFFFF"/>
          </w:tcPr>
          <w:p w:rsidR="00E84619" w:rsidRDefault="00E84619" w:rsidP="00E84619">
            <w:pPr>
              <w:pStyle w:val="Bodytext21"/>
              <w:shd w:val="clear" w:color="auto" w:fill="auto"/>
              <w:spacing w:line="170" w:lineRule="exact"/>
              <w:ind w:firstLine="0"/>
              <w:jc w:val="center"/>
            </w:pPr>
            <w:r>
              <w:rPr>
                <w:rStyle w:val="Bodytext285pt"/>
                <w:color w:val="000000"/>
              </w:rPr>
              <w:t>Partener 2</w:t>
            </w:r>
          </w:p>
        </w:tc>
      </w:tr>
      <w:tr w:rsidR="00E84619">
        <w:tblPrEx>
          <w:tblCellMar>
            <w:top w:w="0" w:type="dxa"/>
            <w:left w:w="0" w:type="dxa"/>
            <w:bottom w:w="0" w:type="dxa"/>
            <w:right w:w="0" w:type="dxa"/>
          </w:tblCellMar>
        </w:tblPrEx>
        <w:trPr>
          <w:trHeight w:hRule="exact" w:val="475"/>
        </w:trPr>
        <w:tc>
          <w:tcPr>
            <w:tcW w:w="6480" w:type="dxa"/>
            <w:tcBorders>
              <w:top w:val="single" w:sz="4" w:space="0" w:color="auto"/>
              <w:left w:val="single" w:sz="4" w:space="0" w:color="auto"/>
              <w:bottom w:val="nil"/>
              <w:right w:val="nil"/>
            </w:tcBorders>
            <w:shd w:val="clear" w:color="auto" w:fill="FFFFFF"/>
            <w:vAlign w:val="center"/>
          </w:tcPr>
          <w:p w:rsidR="00E84619" w:rsidRDefault="00E84619" w:rsidP="00E84619">
            <w:pPr>
              <w:pStyle w:val="Bodytext21"/>
              <w:shd w:val="clear" w:color="auto" w:fill="auto"/>
              <w:spacing w:line="170" w:lineRule="exact"/>
              <w:ind w:firstLine="0"/>
              <w:jc w:val="both"/>
            </w:pPr>
            <w:r>
              <w:rPr>
                <w:rStyle w:val="Bodytext285pt"/>
                <w:color w:val="000000"/>
              </w:rPr>
              <w:t>Furnizarea în scris a tuturor informaţiilor necesare pregătirii proiectului;</w:t>
            </w:r>
          </w:p>
        </w:tc>
        <w:tc>
          <w:tcPr>
            <w:tcW w:w="2611" w:type="dxa"/>
            <w:tcBorders>
              <w:top w:val="single" w:sz="4" w:space="0" w:color="auto"/>
              <w:left w:val="single" w:sz="4" w:space="0" w:color="auto"/>
              <w:bottom w:val="nil"/>
              <w:right w:val="single" w:sz="4" w:space="0" w:color="auto"/>
            </w:tcBorders>
            <w:shd w:val="clear" w:color="auto" w:fill="FFFFFF"/>
            <w:vAlign w:val="center"/>
          </w:tcPr>
          <w:p w:rsidR="00E84619" w:rsidRDefault="00E84619" w:rsidP="00E84619">
            <w:pPr>
              <w:pStyle w:val="Bodytext21"/>
              <w:shd w:val="clear" w:color="auto" w:fill="auto"/>
              <w:spacing w:line="170" w:lineRule="exact"/>
              <w:ind w:firstLine="0"/>
              <w:jc w:val="center"/>
            </w:pPr>
            <w:r>
              <w:rPr>
                <w:rStyle w:val="Bodytext285pt"/>
                <w:color w:val="000000"/>
              </w:rPr>
              <w:t>Partener 2</w:t>
            </w:r>
          </w:p>
        </w:tc>
      </w:tr>
      <w:tr w:rsidR="00E84619">
        <w:tblPrEx>
          <w:tblCellMar>
            <w:top w:w="0" w:type="dxa"/>
            <w:left w:w="0" w:type="dxa"/>
            <w:bottom w:w="0" w:type="dxa"/>
            <w:right w:w="0" w:type="dxa"/>
          </w:tblCellMar>
        </w:tblPrEx>
        <w:trPr>
          <w:trHeight w:hRule="exact" w:val="461"/>
        </w:trPr>
        <w:tc>
          <w:tcPr>
            <w:tcW w:w="6480" w:type="dxa"/>
            <w:tcBorders>
              <w:top w:val="single" w:sz="4" w:space="0" w:color="auto"/>
              <w:left w:val="single" w:sz="4" w:space="0" w:color="auto"/>
              <w:bottom w:val="nil"/>
              <w:right w:val="nil"/>
            </w:tcBorders>
            <w:shd w:val="clear" w:color="auto" w:fill="FFFFFF"/>
            <w:vAlign w:val="center"/>
          </w:tcPr>
          <w:p w:rsidR="00E84619" w:rsidRDefault="00E84619" w:rsidP="00E84619">
            <w:pPr>
              <w:pStyle w:val="Bodytext21"/>
              <w:shd w:val="clear" w:color="auto" w:fill="auto"/>
              <w:spacing w:line="170" w:lineRule="exact"/>
              <w:ind w:left="220" w:firstLine="0"/>
              <w:jc w:val="left"/>
            </w:pPr>
            <w:r>
              <w:rPr>
                <w:rStyle w:val="Bodytext285pt"/>
                <w:color w:val="000000"/>
              </w:rPr>
              <w:t>Furnizarea în scris a tuturor informaţiilor necesare implementării proiectului;</w:t>
            </w:r>
          </w:p>
        </w:tc>
        <w:tc>
          <w:tcPr>
            <w:tcW w:w="2611" w:type="dxa"/>
            <w:tcBorders>
              <w:top w:val="single" w:sz="4" w:space="0" w:color="auto"/>
              <w:left w:val="single" w:sz="4" w:space="0" w:color="auto"/>
              <w:bottom w:val="nil"/>
              <w:right w:val="single" w:sz="4" w:space="0" w:color="auto"/>
            </w:tcBorders>
            <w:shd w:val="clear" w:color="auto" w:fill="FFFFFF"/>
            <w:vAlign w:val="center"/>
          </w:tcPr>
          <w:p w:rsidR="00E84619" w:rsidRDefault="00E84619" w:rsidP="00E84619">
            <w:pPr>
              <w:pStyle w:val="Bodytext21"/>
              <w:shd w:val="clear" w:color="auto" w:fill="auto"/>
              <w:spacing w:line="170" w:lineRule="exact"/>
              <w:ind w:firstLine="0"/>
              <w:jc w:val="center"/>
            </w:pPr>
            <w:r>
              <w:rPr>
                <w:rStyle w:val="Bodytext285pt"/>
                <w:color w:val="000000"/>
              </w:rPr>
              <w:t>Partener 2</w:t>
            </w:r>
          </w:p>
        </w:tc>
      </w:tr>
      <w:tr w:rsidR="00E84619">
        <w:tblPrEx>
          <w:tblCellMar>
            <w:top w:w="0" w:type="dxa"/>
            <w:left w:w="0" w:type="dxa"/>
            <w:bottom w:w="0" w:type="dxa"/>
            <w:right w:w="0" w:type="dxa"/>
          </w:tblCellMar>
        </w:tblPrEx>
        <w:trPr>
          <w:trHeight w:hRule="exact" w:val="475"/>
        </w:trPr>
        <w:tc>
          <w:tcPr>
            <w:tcW w:w="9091" w:type="dxa"/>
            <w:gridSpan w:val="2"/>
            <w:tcBorders>
              <w:top w:val="single" w:sz="4" w:space="0" w:color="auto"/>
              <w:left w:val="single" w:sz="4" w:space="0" w:color="auto"/>
              <w:bottom w:val="nil"/>
              <w:right w:val="single" w:sz="4" w:space="0" w:color="auto"/>
            </w:tcBorders>
            <w:shd w:val="clear" w:color="auto" w:fill="FFFFFF"/>
            <w:vAlign w:val="center"/>
          </w:tcPr>
          <w:p w:rsidR="00E84619" w:rsidRDefault="00E84619" w:rsidP="00E84619">
            <w:pPr>
              <w:pStyle w:val="Bodytext21"/>
              <w:shd w:val="clear" w:color="auto" w:fill="auto"/>
              <w:spacing w:line="170" w:lineRule="exact"/>
              <w:ind w:left="2180" w:firstLine="0"/>
              <w:jc w:val="left"/>
            </w:pPr>
            <w:r>
              <w:rPr>
                <w:rStyle w:val="Bodytext285pt"/>
                <w:color w:val="000000"/>
              </w:rPr>
              <w:t>Roluri si responsabilităţi in perioada de sustenabllitate a proiectului</w:t>
            </w:r>
          </w:p>
        </w:tc>
      </w:tr>
      <w:tr w:rsidR="00E84619">
        <w:tblPrEx>
          <w:tblCellMar>
            <w:top w:w="0" w:type="dxa"/>
            <w:left w:w="0" w:type="dxa"/>
            <w:bottom w:w="0" w:type="dxa"/>
            <w:right w:w="0" w:type="dxa"/>
          </w:tblCellMar>
        </w:tblPrEx>
        <w:trPr>
          <w:trHeight w:hRule="exact" w:val="720"/>
        </w:trPr>
        <w:tc>
          <w:tcPr>
            <w:tcW w:w="6480" w:type="dxa"/>
            <w:tcBorders>
              <w:top w:val="single" w:sz="4" w:space="0" w:color="auto"/>
              <w:left w:val="single" w:sz="4" w:space="0" w:color="auto"/>
              <w:bottom w:val="nil"/>
              <w:right w:val="nil"/>
            </w:tcBorders>
            <w:shd w:val="clear" w:color="auto" w:fill="FFFFFF"/>
            <w:vAlign w:val="center"/>
          </w:tcPr>
          <w:p w:rsidR="00E84619" w:rsidRDefault="00E84619" w:rsidP="00E84619">
            <w:pPr>
              <w:pStyle w:val="Bodytext21"/>
              <w:shd w:val="clear" w:color="auto" w:fill="auto"/>
              <w:spacing w:line="230" w:lineRule="exact"/>
              <w:ind w:firstLine="0"/>
              <w:jc w:val="both"/>
            </w:pPr>
            <w:r>
              <w:rPr>
                <w:rStyle w:val="Bodytext285pt"/>
                <w:color w:val="000000"/>
              </w:rPr>
              <w:t>întreţinerea obiectivului de patrimoniu cu dotările aferente acestuia cel puţin 5 ani după finalizarea proiectului;</w:t>
            </w:r>
          </w:p>
        </w:tc>
        <w:tc>
          <w:tcPr>
            <w:tcW w:w="2611" w:type="dxa"/>
            <w:tcBorders>
              <w:top w:val="single" w:sz="4" w:space="0" w:color="auto"/>
              <w:left w:val="single" w:sz="4" w:space="0" w:color="auto"/>
              <w:bottom w:val="nil"/>
              <w:right w:val="single" w:sz="4" w:space="0" w:color="auto"/>
            </w:tcBorders>
            <w:shd w:val="clear" w:color="auto" w:fill="FFFFFF"/>
          </w:tcPr>
          <w:p w:rsidR="00E84619" w:rsidRDefault="00E84619" w:rsidP="00E84619">
            <w:pPr>
              <w:pStyle w:val="Bodytext21"/>
              <w:shd w:val="clear" w:color="auto" w:fill="auto"/>
              <w:spacing w:line="170" w:lineRule="exact"/>
              <w:ind w:firstLine="0"/>
              <w:jc w:val="center"/>
            </w:pPr>
            <w:r>
              <w:rPr>
                <w:rStyle w:val="Bodytext285pt"/>
                <w:color w:val="000000"/>
              </w:rPr>
              <w:t>Partener 2</w:t>
            </w:r>
          </w:p>
        </w:tc>
      </w:tr>
      <w:tr w:rsidR="00E84619">
        <w:tblPrEx>
          <w:tblCellMar>
            <w:top w:w="0" w:type="dxa"/>
            <w:left w:w="0" w:type="dxa"/>
            <w:bottom w:w="0" w:type="dxa"/>
            <w:right w:w="0" w:type="dxa"/>
          </w:tblCellMar>
        </w:tblPrEx>
        <w:trPr>
          <w:trHeight w:hRule="exact" w:val="965"/>
        </w:trPr>
        <w:tc>
          <w:tcPr>
            <w:tcW w:w="6480" w:type="dxa"/>
            <w:tcBorders>
              <w:top w:val="single" w:sz="4" w:space="0" w:color="auto"/>
              <w:left w:val="single" w:sz="4" w:space="0" w:color="auto"/>
              <w:bottom w:val="single" w:sz="4" w:space="0" w:color="auto"/>
              <w:right w:val="nil"/>
            </w:tcBorders>
            <w:shd w:val="clear" w:color="auto" w:fill="FFFFFF"/>
            <w:vAlign w:val="center"/>
          </w:tcPr>
          <w:p w:rsidR="00E84619" w:rsidRDefault="00E84619" w:rsidP="00E84619">
            <w:pPr>
              <w:pStyle w:val="Bodytext21"/>
              <w:shd w:val="clear" w:color="auto" w:fill="auto"/>
              <w:spacing w:line="230" w:lineRule="exact"/>
              <w:ind w:firstLine="0"/>
              <w:jc w:val="both"/>
            </w:pPr>
            <w:r>
              <w:rPr>
                <w:rStyle w:val="Bodytext285pt"/>
                <w:color w:val="000000"/>
              </w:rPr>
              <w:t xml:space="preserve">Alte roluri şi responsabilităţi ce vor fi identificate în perioada de implementare a proiectului sau care vor fi determinate de adoptarea de corrigendumuri sau instrucţiuni </w:t>
            </w:r>
          </w:p>
        </w:tc>
        <w:tc>
          <w:tcPr>
            <w:tcW w:w="2611" w:type="dxa"/>
            <w:tcBorders>
              <w:top w:val="single" w:sz="4" w:space="0" w:color="auto"/>
              <w:left w:val="single" w:sz="4" w:space="0" w:color="auto"/>
              <w:bottom w:val="single" w:sz="4" w:space="0" w:color="auto"/>
              <w:right w:val="single" w:sz="4" w:space="0" w:color="auto"/>
            </w:tcBorders>
            <w:shd w:val="clear" w:color="auto" w:fill="FFFFFF"/>
            <w:vAlign w:val="center"/>
          </w:tcPr>
          <w:p w:rsidR="00E84619" w:rsidRDefault="00E84619" w:rsidP="00E84619">
            <w:pPr>
              <w:pStyle w:val="Bodytext21"/>
              <w:shd w:val="clear" w:color="auto" w:fill="auto"/>
              <w:spacing w:line="170" w:lineRule="exact"/>
              <w:ind w:firstLine="0"/>
              <w:jc w:val="center"/>
            </w:pPr>
            <w:r>
              <w:rPr>
                <w:rStyle w:val="Bodytext285pt"/>
                <w:color w:val="000000"/>
              </w:rPr>
              <w:t>Partener 2</w:t>
            </w:r>
          </w:p>
        </w:tc>
      </w:tr>
    </w:tbl>
    <w:p w:rsidR="00E84619" w:rsidRDefault="00E84619" w:rsidP="00E84619">
      <w:pPr>
        <w:pStyle w:val="Heading21"/>
        <w:framePr w:w="9355" w:h="1962" w:hRule="exact" w:wrap="none" w:vAnchor="page" w:hAnchor="page" w:x="1447" w:y="6877"/>
        <w:shd w:val="clear" w:color="auto" w:fill="auto"/>
        <w:tabs>
          <w:tab w:val="left" w:pos="3528"/>
        </w:tabs>
        <w:spacing w:before="0" w:after="138" w:line="190" w:lineRule="exact"/>
        <w:ind w:left="720" w:firstLine="0"/>
      </w:pPr>
      <w:bookmarkStart w:id="0" w:name="bookmark1"/>
      <w:r>
        <w:rPr>
          <w:rStyle w:val="Heading20"/>
          <w:color w:val="000000"/>
        </w:rPr>
        <w:t>Organizaţia</w:t>
      </w:r>
      <w:r>
        <w:rPr>
          <w:rStyle w:val="Heading20"/>
          <w:color w:val="000000"/>
        </w:rPr>
        <w:tab/>
        <w:t>Contribuţia (unde este cazul)</w:t>
      </w:r>
      <w:bookmarkEnd w:id="0"/>
    </w:p>
    <w:p w:rsidR="00E84619" w:rsidRDefault="00E84619" w:rsidP="00E84619">
      <w:pPr>
        <w:pStyle w:val="Bodytext41"/>
        <w:framePr w:w="9355" w:h="1962" w:hRule="exact" w:wrap="none" w:vAnchor="page" w:hAnchor="page" w:x="1447" w:y="6877"/>
        <w:shd w:val="clear" w:color="auto" w:fill="auto"/>
        <w:tabs>
          <w:tab w:val="left" w:pos="2117"/>
          <w:tab w:val="left" w:pos="2544"/>
          <w:tab w:val="left" w:pos="3528"/>
        </w:tabs>
        <w:spacing w:after="0" w:line="245" w:lineRule="exact"/>
        <w:ind w:left="720" w:right="160"/>
        <w:jc w:val="both"/>
        <w:rPr>
          <w:rStyle w:val="Bodytext40"/>
          <w:i/>
          <w:iCs/>
          <w:color w:val="000000"/>
        </w:rPr>
      </w:pPr>
      <w:r>
        <w:rPr>
          <w:rStyle w:val="Bodytext4NotItalic"/>
          <w:i w:val="0"/>
          <w:iCs w:val="0"/>
          <w:color w:val="000000"/>
        </w:rPr>
        <w:t xml:space="preserve">Lider de parteneriat (Partener </w:t>
      </w:r>
      <w:r>
        <w:rPr>
          <w:rStyle w:val="Bodytext40"/>
          <w:i/>
          <w:iCs/>
          <w:color w:val="000000"/>
        </w:rPr>
        <w:t xml:space="preserve">fiecare contribuţia la total cheltuieli eligibile, Inclusiv TVA: </w:t>
      </w:r>
    </w:p>
    <w:p w:rsidR="00E84619" w:rsidRDefault="00E84619" w:rsidP="00E84619">
      <w:pPr>
        <w:pStyle w:val="Bodytext41"/>
        <w:framePr w:w="9355" w:h="1962" w:hRule="exact" w:wrap="none" w:vAnchor="page" w:hAnchor="page" w:x="1447" w:y="6877"/>
        <w:shd w:val="clear" w:color="auto" w:fill="auto"/>
        <w:tabs>
          <w:tab w:val="left" w:pos="2117"/>
          <w:tab w:val="left" w:pos="2544"/>
          <w:tab w:val="left" w:pos="3528"/>
        </w:tabs>
        <w:spacing w:after="0" w:line="245" w:lineRule="exact"/>
        <w:ind w:left="720" w:right="160"/>
        <w:jc w:val="both"/>
      </w:pPr>
      <w:r>
        <w:rPr>
          <w:rStyle w:val="Bodytext4Bold"/>
          <w:i w:val="0"/>
          <w:iCs w:val="0"/>
          <w:color w:val="000000"/>
        </w:rPr>
        <w:t>1</w:t>
      </w:r>
      <w:r>
        <w:rPr>
          <w:rStyle w:val="Bodytext4NotItalic"/>
          <w:i w:val="0"/>
          <w:iCs w:val="0"/>
          <w:color w:val="000000"/>
        </w:rPr>
        <w:t>)</w:t>
      </w:r>
      <w:r>
        <w:rPr>
          <w:rStyle w:val="Bodytext4NotItalic"/>
          <w:i w:val="0"/>
          <w:iCs w:val="0"/>
          <w:color w:val="000000"/>
        </w:rPr>
        <w:tab/>
      </w:r>
      <w:r>
        <w:rPr>
          <w:rStyle w:val="Bodytext4NotItalic"/>
          <w:i w:val="0"/>
          <w:iCs w:val="0"/>
          <w:color w:val="000000"/>
        </w:rPr>
        <w:tab/>
      </w:r>
      <w:r w:rsidRPr="008F5C6D">
        <w:rPr>
          <w:rStyle w:val="Bodytext40"/>
          <w:i/>
          <w:iCs/>
          <w:color w:val="000000"/>
        </w:rPr>
        <w:t>.................... (2%)</w:t>
      </w:r>
    </w:p>
    <w:p w:rsidR="00E84619" w:rsidRPr="008F5C6D" w:rsidRDefault="00E84619" w:rsidP="00E84619">
      <w:pPr>
        <w:pStyle w:val="Bodytext41"/>
        <w:framePr w:w="9355" w:h="1962" w:hRule="exact" w:wrap="none" w:vAnchor="page" w:hAnchor="page" w:x="1447" w:y="6877"/>
        <w:shd w:val="clear" w:color="auto" w:fill="auto"/>
        <w:spacing w:after="0" w:line="269" w:lineRule="exact"/>
        <w:ind w:left="3500"/>
        <w:jc w:val="left"/>
      </w:pPr>
      <w:r>
        <w:rPr>
          <w:rStyle w:val="Bodytext40"/>
          <w:i/>
          <w:iCs/>
          <w:color w:val="000000"/>
        </w:rPr>
        <w:t xml:space="preserve">Valoarea contribuţiei la total cheltuieli neeligibile Inclusiv TVA: </w:t>
      </w:r>
      <w:r w:rsidRPr="008F5C6D">
        <w:rPr>
          <w:rStyle w:val="Bodytext40"/>
          <w:i/>
          <w:iCs/>
          <w:color w:val="000000"/>
        </w:rPr>
        <w:t>.................... ( 100%)</w:t>
      </w:r>
    </w:p>
    <w:p w:rsidR="00E84619" w:rsidRDefault="00E84619" w:rsidP="00E84619">
      <w:pPr>
        <w:pStyle w:val="Bodytext41"/>
        <w:framePr w:w="9355" w:h="1962" w:hRule="exact" w:wrap="none" w:vAnchor="page" w:hAnchor="page" w:x="1447" w:y="6877"/>
        <w:shd w:val="clear" w:color="auto" w:fill="auto"/>
        <w:spacing w:after="0" w:line="235" w:lineRule="exact"/>
        <w:ind w:left="3500"/>
        <w:jc w:val="left"/>
      </w:pPr>
      <w:r w:rsidRPr="008F5C6D">
        <w:rPr>
          <w:rStyle w:val="Bodytext40"/>
          <w:i/>
          <w:iCs/>
          <w:color w:val="000000"/>
        </w:rPr>
        <w:t xml:space="preserve">Valoarea contribuţiei la valoarea totală a proiectului Inclusiv TVA : ..................... </w:t>
      </w:r>
      <w:r w:rsidRPr="008F5C6D">
        <w:rPr>
          <w:rStyle w:val="Bodytext4Spacing1pt"/>
          <w:i/>
          <w:iCs/>
          <w:color w:val="000000"/>
        </w:rPr>
        <w:t>(2.40%)</w:t>
      </w:r>
    </w:p>
    <w:p w:rsidR="00E84619" w:rsidRDefault="00E84619" w:rsidP="00E84619">
      <w:pPr>
        <w:pStyle w:val="Bodytext41"/>
        <w:framePr w:w="9355" w:h="528" w:hRule="exact" w:wrap="none" w:vAnchor="page" w:hAnchor="page" w:x="1628" w:y="9230"/>
        <w:shd w:val="clear" w:color="auto" w:fill="auto"/>
        <w:spacing w:after="0" w:line="235" w:lineRule="exact"/>
        <w:ind w:left="3451"/>
        <w:jc w:val="left"/>
      </w:pPr>
      <w:r>
        <w:rPr>
          <w:rStyle w:val="Bodytext40"/>
          <w:i/>
          <w:iCs/>
          <w:color w:val="000000"/>
        </w:rPr>
        <w:t>Valoarea contribuţiei la valoarea totală a proiectului Inclusiv</w:t>
      </w:r>
      <w:r>
        <w:rPr>
          <w:rStyle w:val="Bodytext40"/>
          <w:i/>
          <w:iCs/>
          <w:color w:val="000000"/>
        </w:rPr>
        <w:br/>
        <w:t>TVA : 0 lei (0%).</w:t>
      </w:r>
    </w:p>
    <w:p w:rsidR="00BA3303" w:rsidRDefault="00BA3303" w:rsidP="00BA3303">
      <w:pPr>
        <w:pStyle w:val="Bodytext21"/>
        <w:framePr w:wrap="none" w:vAnchor="page" w:hAnchor="page" w:x="1990" w:y="10135"/>
        <w:shd w:val="clear" w:color="auto" w:fill="auto"/>
        <w:spacing w:line="190" w:lineRule="exact"/>
        <w:ind w:firstLine="0"/>
        <w:jc w:val="left"/>
      </w:pPr>
      <w:r>
        <w:rPr>
          <w:rStyle w:val="Bodytext20"/>
          <w:color w:val="000000"/>
        </w:rPr>
        <w:t>Partener 2</w:t>
      </w:r>
    </w:p>
    <w:p w:rsidR="00BA3303" w:rsidRDefault="00BA3303" w:rsidP="00BA3303">
      <w:pPr>
        <w:pStyle w:val="Bodytext21"/>
        <w:framePr w:w="9355" w:h="4315" w:hRule="exact" w:wrap="none" w:vAnchor="page" w:hAnchor="page" w:x="1628" w:y="10859"/>
        <w:numPr>
          <w:ilvl w:val="0"/>
          <w:numId w:val="2"/>
        </w:numPr>
        <w:shd w:val="clear" w:color="auto" w:fill="auto"/>
        <w:tabs>
          <w:tab w:val="left" w:pos="566"/>
        </w:tabs>
        <w:spacing w:after="116" w:line="190" w:lineRule="exact"/>
        <w:ind w:firstLine="0"/>
        <w:jc w:val="both"/>
      </w:pPr>
      <w:r>
        <w:rPr>
          <w:rStyle w:val="Bodytext22"/>
          <w:color w:val="000000"/>
        </w:rPr>
        <w:t>Plăţi</w:t>
      </w:r>
    </w:p>
    <w:p w:rsidR="00BA3303" w:rsidRDefault="00BA3303" w:rsidP="00BA3303">
      <w:pPr>
        <w:pStyle w:val="Bodytext21"/>
        <w:framePr w:w="9355" w:h="4315" w:hRule="exact" w:wrap="none" w:vAnchor="page" w:hAnchor="page" w:x="1628" w:y="10859"/>
        <w:numPr>
          <w:ilvl w:val="0"/>
          <w:numId w:val="3"/>
        </w:numPr>
        <w:shd w:val="clear" w:color="auto" w:fill="auto"/>
        <w:tabs>
          <w:tab w:val="left" w:pos="721"/>
        </w:tabs>
        <w:spacing w:line="230" w:lineRule="exact"/>
        <w:ind w:left="720" w:right="820" w:hanging="360"/>
        <w:jc w:val="both"/>
      </w:pPr>
      <w:r>
        <w:rPr>
          <w:rStyle w:val="Bodytext22"/>
          <w:color w:val="000000"/>
        </w:rPr>
        <w:t>decontările între liderul de parteniat şi parteneri se vor efectua conform prevederilor legale în vigoare privind gestionarea financiară a fondurilor europene pentru perioada de programare 2021-2027.</w:t>
      </w:r>
    </w:p>
    <w:p w:rsidR="00BA3303" w:rsidRDefault="00BA3303" w:rsidP="00BA3303">
      <w:pPr>
        <w:pStyle w:val="Bodytext21"/>
        <w:framePr w:w="9355" w:h="4315" w:hRule="exact" w:wrap="none" w:vAnchor="page" w:hAnchor="page" w:x="1628" w:y="10859"/>
        <w:numPr>
          <w:ilvl w:val="0"/>
          <w:numId w:val="3"/>
        </w:numPr>
        <w:shd w:val="clear" w:color="auto" w:fill="auto"/>
        <w:tabs>
          <w:tab w:val="left" w:pos="721"/>
        </w:tabs>
        <w:spacing w:line="226" w:lineRule="exact"/>
        <w:ind w:left="720" w:right="820" w:hanging="360"/>
        <w:jc w:val="both"/>
      </w:pPr>
      <w:r>
        <w:rPr>
          <w:rStyle w:val="Bodytext22"/>
          <w:color w:val="000000"/>
        </w:rPr>
        <w:t>pentru decontarea cheltuielilor rambursabile fiecare partener va depune la liderul de parteneriat o cerere de rambursare/plata pentru cheltuielile efectuate conform acordului de parteriat si toate documentele justificative, inclusiv dosarul achiziţiilor publice derulate de aceştia</w:t>
      </w:r>
    </w:p>
    <w:p w:rsidR="00BA3303" w:rsidRDefault="00BA3303" w:rsidP="00BA3303">
      <w:pPr>
        <w:pStyle w:val="Bodytext21"/>
        <w:framePr w:w="9355" w:h="4315" w:hRule="exact" w:wrap="none" w:vAnchor="page" w:hAnchor="page" w:x="1628" w:y="10859"/>
        <w:numPr>
          <w:ilvl w:val="0"/>
          <w:numId w:val="3"/>
        </w:numPr>
        <w:shd w:val="clear" w:color="auto" w:fill="auto"/>
        <w:tabs>
          <w:tab w:val="left" w:pos="721"/>
        </w:tabs>
        <w:spacing w:line="221" w:lineRule="exact"/>
        <w:ind w:left="720" w:right="820" w:hanging="360"/>
        <w:jc w:val="both"/>
      </w:pPr>
      <w:r>
        <w:rPr>
          <w:rStyle w:val="Bodytext22"/>
          <w:color w:val="000000"/>
        </w:rPr>
        <w:t>liderul de parteneriat depune cererea de rambursare/plata, iar autoritatea de management virează, după efectuarea verificărilor, valoarea cheltuielilor rambursabile în conturile liderului de parteneriat/partenerilor care le-au efectuat, si în concordantă cu valoarea corespunzătoare activităţii/activităţilor proprii din proiect, asumate conform prevederilor art. 3, alin. (2) din acordul de parteneriat.</w:t>
      </w:r>
    </w:p>
    <w:p w:rsidR="00BA3303" w:rsidRDefault="00BA3303" w:rsidP="00BA3303">
      <w:pPr>
        <w:pStyle w:val="Bodytext21"/>
        <w:framePr w:w="9355" w:h="4315" w:hRule="exact" w:wrap="none" w:vAnchor="page" w:hAnchor="page" w:x="1628" w:y="10859"/>
        <w:numPr>
          <w:ilvl w:val="0"/>
          <w:numId w:val="3"/>
        </w:numPr>
        <w:shd w:val="clear" w:color="auto" w:fill="auto"/>
        <w:tabs>
          <w:tab w:val="left" w:pos="721"/>
        </w:tabs>
        <w:spacing w:line="221" w:lineRule="exact"/>
        <w:ind w:left="720" w:right="820" w:hanging="360"/>
        <w:jc w:val="both"/>
      </w:pPr>
      <w:r>
        <w:rPr>
          <w:rStyle w:val="Bodytext22"/>
          <w:color w:val="000000"/>
        </w:rPr>
        <w:t>liderul de parteneriat şi partenerii - instituţii publice îşi cuprind în bugetul propriu sumele necesare creditelor de angajament şi a creditelor bugetare în limita sumei necesare finanţării valorii corespunzătoare activităţii/activităţilor proprii din proiect, asumate conform prevederilor acordului de parteneriat, anexă la cererea de finanţare</w:t>
      </w:r>
    </w:p>
    <w:p w:rsidR="00811824" w:rsidRDefault="00811824">
      <w:pPr>
        <w:rPr>
          <w:color w:val="auto"/>
          <w:sz w:val="2"/>
          <w:szCs w:val="2"/>
        </w:rPr>
        <w:sectPr w:rsidR="00811824">
          <w:pgSz w:w="11900" w:h="16840"/>
          <w:pgMar w:top="360" w:right="360" w:bottom="360" w:left="360" w:header="0" w:footer="3" w:gutter="0"/>
          <w:cols w:space="708"/>
          <w:noEndnote/>
          <w:docGrid w:linePitch="360"/>
        </w:sectPr>
      </w:pPr>
    </w:p>
    <w:p w:rsidR="00811824" w:rsidRDefault="00811824">
      <w:pPr>
        <w:pStyle w:val="Headerorfooter71"/>
        <w:framePr w:wrap="none" w:vAnchor="page" w:hAnchor="page" w:x="5640" w:y="14518"/>
        <w:shd w:val="clear" w:color="auto" w:fill="auto"/>
        <w:spacing w:line="100" w:lineRule="exact"/>
      </w:pPr>
      <w:r>
        <w:rPr>
          <w:rStyle w:val="Headerorfooter70"/>
          <w:i/>
          <w:iCs/>
          <w:color w:val="000000"/>
        </w:rPr>
        <w:lastRenderedPageBreak/>
        <w:t>4</w:t>
      </w:r>
    </w:p>
    <w:p w:rsidR="00811824" w:rsidRDefault="00811824">
      <w:pPr>
        <w:pStyle w:val="Headerorfooter0"/>
        <w:framePr w:wrap="none" w:vAnchor="page" w:hAnchor="page" w:x="8683" w:y="16224"/>
        <w:shd w:val="clear" w:color="auto" w:fill="auto"/>
        <w:spacing w:line="260" w:lineRule="exact"/>
      </w:pPr>
    </w:p>
    <w:p w:rsidR="008F32D9" w:rsidRDefault="008F32D9" w:rsidP="008F32D9">
      <w:pPr>
        <w:pStyle w:val="Heading21"/>
        <w:framePr w:w="9355" w:h="8626" w:hRule="exact" w:wrap="none" w:vAnchor="page" w:hAnchor="page" w:x="1628" w:y="723"/>
        <w:shd w:val="clear" w:color="auto" w:fill="auto"/>
        <w:spacing w:before="0" w:after="2" w:line="190" w:lineRule="exact"/>
        <w:ind w:left="680"/>
        <w:jc w:val="left"/>
      </w:pPr>
      <w:bookmarkStart w:id="1" w:name="bookmark2"/>
      <w:r>
        <w:rPr>
          <w:rStyle w:val="Heading20"/>
          <w:color w:val="000000"/>
        </w:rPr>
        <w:t>Alt. 4. Perioada do valabilitate a acordului</w:t>
      </w:r>
      <w:bookmarkEnd w:id="1"/>
    </w:p>
    <w:p w:rsidR="008F32D9" w:rsidRDefault="008F32D9" w:rsidP="008F32D9">
      <w:pPr>
        <w:pStyle w:val="Bodytext21"/>
        <w:framePr w:w="9355" w:h="8626" w:hRule="exact" w:wrap="none" w:vAnchor="page" w:hAnchor="page" w:x="1628" w:y="723"/>
        <w:shd w:val="clear" w:color="auto" w:fill="auto"/>
        <w:spacing w:after="96" w:line="235" w:lineRule="exact"/>
        <w:ind w:left="680" w:right="840" w:firstLine="0"/>
        <w:jc w:val="both"/>
      </w:pPr>
      <w:r>
        <w:rPr>
          <w:rStyle w:val="Bodytext22"/>
          <w:color w:val="000000"/>
        </w:rPr>
        <w:t xml:space="preserve">Perioada de valabilitate a acordului este </w:t>
      </w:r>
      <w:r w:rsidRPr="008F5C6D">
        <w:rPr>
          <w:rStyle w:val="Bodytext22"/>
          <w:color w:val="000000"/>
        </w:rPr>
        <w:t xml:space="preserve">cuprinsă Intre </w:t>
      </w:r>
      <w:r w:rsidRPr="008F5C6D">
        <w:rPr>
          <w:rStyle w:val="Bodytext2Italic2"/>
          <w:color w:val="000000"/>
        </w:rPr>
        <w:t>..................</w:t>
      </w:r>
      <w:r>
        <w:rPr>
          <w:rStyle w:val="Bodytext22"/>
          <w:color w:val="000000"/>
        </w:rPr>
        <w:t xml:space="preserve"> si data inchiderii oficiale a </w:t>
      </w:r>
      <w:r w:rsidRPr="008F5C6D">
        <w:rPr>
          <w:rStyle w:val="Bodytext22"/>
          <w:color w:val="000000"/>
        </w:rPr>
        <w:t>Programul</w:t>
      </w:r>
      <w:r>
        <w:rPr>
          <w:rStyle w:val="Bodytext22"/>
          <w:color w:val="000000"/>
        </w:rPr>
        <w:t>ui</w:t>
      </w:r>
      <w:r w:rsidRPr="008F5C6D">
        <w:rPr>
          <w:rStyle w:val="Bodytext22"/>
          <w:color w:val="000000"/>
        </w:rPr>
        <w:t xml:space="preserve"> Regional Sud-Muntenia 2021-2027</w:t>
      </w:r>
      <w:r>
        <w:rPr>
          <w:rStyle w:val="Bodytext22"/>
          <w:color w:val="000000"/>
        </w:rPr>
        <w:t xml:space="preserve"> sau perioada de durabilitate, oricare dintre acestea Intervine ultima.</w:t>
      </w:r>
    </w:p>
    <w:p w:rsidR="008F32D9" w:rsidRDefault="008F32D9" w:rsidP="008F32D9">
      <w:pPr>
        <w:pStyle w:val="Heading21"/>
        <w:framePr w:w="9355" w:h="8626" w:hRule="exact" w:wrap="none" w:vAnchor="page" w:hAnchor="page" w:x="1628" w:y="723"/>
        <w:shd w:val="clear" w:color="auto" w:fill="auto"/>
        <w:spacing w:before="0" w:after="28" w:line="190" w:lineRule="exact"/>
        <w:ind w:left="680"/>
        <w:jc w:val="left"/>
      </w:pPr>
      <w:bookmarkStart w:id="2" w:name="bookmark3"/>
      <w:r>
        <w:rPr>
          <w:rStyle w:val="Heading20"/>
          <w:color w:val="000000"/>
        </w:rPr>
        <w:t>Art. 5. Drepturile şi obligaţiile liderului de proiect (Partenerului 1)</w:t>
      </w:r>
      <w:bookmarkEnd w:id="2"/>
    </w:p>
    <w:p w:rsidR="008F32D9" w:rsidRDefault="008F32D9" w:rsidP="008F32D9">
      <w:pPr>
        <w:pStyle w:val="Heading21"/>
        <w:framePr w:w="9355" w:h="8626" w:hRule="exact" w:wrap="none" w:vAnchor="page" w:hAnchor="page" w:x="1628" w:y="723"/>
        <w:shd w:val="clear" w:color="auto" w:fill="auto"/>
        <w:spacing w:before="0" w:after="11" w:line="190" w:lineRule="exact"/>
        <w:ind w:left="680"/>
        <w:jc w:val="left"/>
      </w:pPr>
      <w:bookmarkStart w:id="3" w:name="bookmark4"/>
      <w:r>
        <w:rPr>
          <w:rStyle w:val="Heading20"/>
          <w:color w:val="000000"/>
        </w:rPr>
        <w:t>Drepturile liderului de proiect</w:t>
      </w:r>
      <w:bookmarkEnd w:id="3"/>
    </w:p>
    <w:p w:rsidR="008F32D9" w:rsidRDefault="008F32D9" w:rsidP="008F32D9">
      <w:pPr>
        <w:pStyle w:val="Bodytext21"/>
        <w:framePr w:w="9355" w:h="8626" w:hRule="exact" w:wrap="none" w:vAnchor="page" w:hAnchor="page" w:x="1628" w:y="723"/>
        <w:numPr>
          <w:ilvl w:val="0"/>
          <w:numId w:val="4"/>
        </w:numPr>
        <w:shd w:val="clear" w:color="auto" w:fill="auto"/>
        <w:tabs>
          <w:tab w:val="left" w:pos="688"/>
        </w:tabs>
        <w:spacing w:after="60" w:line="230" w:lineRule="exact"/>
        <w:ind w:left="680" w:right="840" w:hanging="540"/>
        <w:jc w:val="both"/>
      </w:pPr>
      <w:r>
        <w:rPr>
          <w:rStyle w:val="Bodytext22"/>
          <w:color w:val="000000"/>
        </w:rPr>
        <w:t>Liderul de proiect /parteneriat are dreptul să solicite celorlalţi parteneri furnizarea oricăror informaţii şi documente legate de proiect, în scopul elaborării rapoartelor de progres, a cererilor de rambursare/plată, sau a verificării respectării normelor în vigoare privind atribuirea contractelor de achiziţie.</w:t>
      </w:r>
    </w:p>
    <w:p w:rsidR="008F32D9" w:rsidRDefault="008F32D9" w:rsidP="008F32D9">
      <w:pPr>
        <w:pStyle w:val="Bodytext21"/>
        <w:framePr w:w="9355" w:h="8626" w:hRule="exact" w:wrap="none" w:vAnchor="page" w:hAnchor="page" w:x="1628" w:y="723"/>
        <w:numPr>
          <w:ilvl w:val="0"/>
          <w:numId w:val="4"/>
        </w:numPr>
        <w:shd w:val="clear" w:color="auto" w:fill="auto"/>
        <w:tabs>
          <w:tab w:val="left" w:pos="688"/>
        </w:tabs>
        <w:spacing w:after="64" w:line="230" w:lineRule="exact"/>
        <w:ind w:left="680" w:right="840" w:hanging="540"/>
        <w:jc w:val="both"/>
      </w:pPr>
      <w:r>
        <w:rPr>
          <w:rStyle w:val="Bodytext22"/>
          <w:color w:val="000000"/>
        </w:rPr>
        <w:t>Liderul de parteneriat (Partener 1) va semna Cererea de finanţare şl Contractul de finanţare.</w:t>
      </w:r>
    </w:p>
    <w:p w:rsidR="008F32D9" w:rsidRDefault="008F32D9" w:rsidP="008F32D9">
      <w:pPr>
        <w:pStyle w:val="Bodytext21"/>
        <w:framePr w:w="9355" w:h="8626" w:hRule="exact" w:wrap="none" w:vAnchor="page" w:hAnchor="page" w:x="1628" w:y="723"/>
        <w:numPr>
          <w:ilvl w:val="0"/>
          <w:numId w:val="4"/>
        </w:numPr>
        <w:shd w:val="clear" w:color="auto" w:fill="auto"/>
        <w:tabs>
          <w:tab w:val="left" w:pos="688"/>
        </w:tabs>
        <w:spacing w:after="60" w:line="226" w:lineRule="exact"/>
        <w:ind w:left="680" w:right="840" w:hanging="540"/>
        <w:jc w:val="both"/>
      </w:pPr>
      <w:r>
        <w:rPr>
          <w:rStyle w:val="Bodytext22"/>
          <w:color w:val="000000"/>
        </w:rPr>
        <w:t>Liderul de parteneriat (Partener 1) va consulta partenerii cu regularitate, îi va informa despre progresul în implementarea proiectului şl le va furniza copii ale rapoartelor de progres şi financiare.</w:t>
      </w:r>
    </w:p>
    <w:p w:rsidR="008F32D9" w:rsidRDefault="008F32D9" w:rsidP="008F32D9">
      <w:pPr>
        <w:pStyle w:val="Bodytext21"/>
        <w:framePr w:w="9355" w:h="8626" w:hRule="exact" w:wrap="none" w:vAnchor="page" w:hAnchor="page" w:x="1628" w:y="723"/>
        <w:numPr>
          <w:ilvl w:val="0"/>
          <w:numId w:val="4"/>
        </w:numPr>
        <w:shd w:val="clear" w:color="auto" w:fill="auto"/>
        <w:tabs>
          <w:tab w:val="left" w:pos="688"/>
        </w:tabs>
        <w:spacing w:after="60" w:line="226" w:lineRule="exact"/>
        <w:ind w:left="680" w:right="840" w:hanging="540"/>
        <w:jc w:val="both"/>
      </w:pPr>
      <w:r>
        <w:rPr>
          <w:rStyle w:val="Bodytext22"/>
          <w:color w:val="000000"/>
        </w:rPr>
        <w:t>Propunerile pentru modificări importante ale proiectului (e.g. activităţi, parteneri etc.), trebuie să fie convenite cu partenerii înaintea solicitării aprobării de către Autoritatea de Management / Organismul Intermediar POR.</w:t>
      </w:r>
    </w:p>
    <w:p w:rsidR="008F32D9" w:rsidRDefault="008F32D9" w:rsidP="008F32D9">
      <w:pPr>
        <w:pStyle w:val="Bodytext21"/>
        <w:framePr w:w="9355" w:h="8626" w:hRule="exact" w:wrap="none" w:vAnchor="page" w:hAnchor="page" w:x="1628" w:y="723"/>
        <w:numPr>
          <w:ilvl w:val="0"/>
          <w:numId w:val="4"/>
        </w:numPr>
        <w:shd w:val="clear" w:color="auto" w:fill="auto"/>
        <w:tabs>
          <w:tab w:val="left" w:pos="688"/>
        </w:tabs>
        <w:spacing w:after="60" w:line="226" w:lineRule="exact"/>
        <w:ind w:left="680" w:right="840" w:hanging="540"/>
        <w:jc w:val="both"/>
      </w:pPr>
      <w:r>
        <w:rPr>
          <w:rStyle w:val="Bodytext22"/>
          <w:color w:val="000000"/>
        </w:rPr>
        <w:t>Liderul de parteneriat va înainta Ol cererile de rambursare/plată, împreună cu documentele justificative, rapoartele de progres etc., conform prevederilor contractuale şi procedurale.</w:t>
      </w:r>
    </w:p>
    <w:p w:rsidR="008F32D9" w:rsidRDefault="008F32D9" w:rsidP="008F32D9">
      <w:pPr>
        <w:pStyle w:val="Bodytext21"/>
        <w:framePr w:w="9355" w:h="8626" w:hRule="exact" w:wrap="none" w:vAnchor="page" w:hAnchor="page" w:x="1628" w:y="723"/>
        <w:numPr>
          <w:ilvl w:val="0"/>
          <w:numId w:val="4"/>
        </w:numPr>
        <w:shd w:val="clear" w:color="auto" w:fill="auto"/>
        <w:tabs>
          <w:tab w:val="left" w:pos="688"/>
        </w:tabs>
        <w:spacing w:after="60" w:line="226" w:lineRule="exact"/>
        <w:ind w:left="680" w:right="840" w:hanging="540"/>
        <w:jc w:val="both"/>
      </w:pPr>
      <w:r>
        <w:rPr>
          <w:rStyle w:val="Bodytext22"/>
          <w:color w:val="000000"/>
        </w:rPr>
        <w:t>în cazul în care unul din partenerii 2, 3, n, nu duce la îndeplinire una sau mai multe din obligaţiile care le revin (e.g. implementarea unor activităţi, asigurarea contribuţiei la cofinanţarea proiectului), liderul de proiect va prelua în totalitate responsabilitatea de a îndeplini aceste obligaţii.</w:t>
      </w:r>
    </w:p>
    <w:p w:rsidR="008F32D9" w:rsidRDefault="008F32D9" w:rsidP="008F32D9">
      <w:pPr>
        <w:pStyle w:val="Bodytext21"/>
        <w:framePr w:w="9355" w:h="8626" w:hRule="exact" w:wrap="none" w:vAnchor="page" w:hAnchor="page" w:x="1628" w:y="723"/>
        <w:numPr>
          <w:ilvl w:val="0"/>
          <w:numId w:val="4"/>
        </w:numPr>
        <w:shd w:val="clear" w:color="auto" w:fill="auto"/>
        <w:tabs>
          <w:tab w:val="left" w:pos="688"/>
        </w:tabs>
        <w:spacing w:after="68" w:line="226" w:lineRule="exact"/>
        <w:ind w:left="680" w:right="840" w:hanging="540"/>
        <w:jc w:val="both"/>
      </w:pPr>
      <w:r>
        <w:rPr>
          <w:rStyle w:val="Bodytext22"/>
          <w:color w:val="000000"/>
        </w:rPr>
        <w:t>în cazul unui prejudiciu, liderul de parteneriat răspunde solidar cu partenerul din vina căruia a fost cauzat prejudiciul.</w:t>
      </w:r>
    </w:p>
    <w:p w:rsidR="008F32D9" w:rsidRDefault="008F32D9" w:rsidP="008F32D9">
      <w:pPr>
        <w:pStyle w:val="Bodytext21"/>
        <w:framePr w:w="9355" w:h="8626" w:hRule="exact" w:wrap="none" w:vAnchor="page" w:hAnchor="page" w:x="1628" w:y="723"/>
        <w:numPr>
          <w:ilvl w:val="0"/>
          <w:numId w:val="4"/>
        </w:numPr>
        <w:shd w:val="clear" w:color="auto" w:fill="auto"/>
        <w:tabs>
          <w:tab w:val="left" w:pos="688"/>
        </w:tabs>
        <w:spacing w:after="60" w:line="216" w:lineRule="exact"/>
        <w:ind w:left="680" w:right="840" w:hanging="540"/>
        <w:jc w:val="both"/>
      </w:pPr>
      <w:r>
        <w:rPr>
          <w:rStyle w:val="Bodytext22"/>
          <w:color w:val="000000"/>
        </w:rPr>
        <w:t>Pentru neregulile identificate în cadrul proiectului, notificările şi titlurile de creanţă se emit pe numele liderului de parteneriat/partenerului care a efectuat cheltuielile afectate de nereguli conform legislaţiei în vigoare.</w:t>
      </w:r>
    </w:p>
    <w:p w:rsidR="008F32D9" w:rsidRDefault="008F32D9" w:rsidP="008F32D9">
      <w:pPr>
        <w:pStyle w:val="Bodytext21"/>
        <w:framePr w:w="9355" w:h="8626" w:hRule="exact" w:wrap="none" w:vAnchor="page" w:hAnchor="page" w:x="1628" w:y="723"/>
        <w:numPr>
          <w:ilvl w:val="0"/>
          <w:numId w:val="4"/>
        </w:numPr>
        <w:shd w:val="clear" w:color="auto" w:fill="auto"/>
        <w:tabs>
          <w:tab w:val="left" w:pos="688"/>
        </w:tabs>
        <w:spacing w:line="216" w:lineRule="exact"/>
        <w:ind w:left="680" w:right="840" w:hanging="540"/>
        <w:jc w:val="both"/>
      </w:pPr>
      <w:r>
        <w:rPr>
          <w:rStyle w:val="Bodytext22"/>
          <w:color w:val="000000"/>
        </w:rPr>
        <w:t>Partenerii pe numele cărora a fost emis titlul de creanţă au obligaţia restituirii sumelor cuprinse în acestea şi asigurarea din resurse proprii a contravalorii acestora.</w:t>
      </w:r>
    </w:p>
    <w:p w:rsidR="008F32D9" w:rsidRDefault="008F32D9" w:rsidP="008F32D9">
      <w:pPr>
        <w:pStyle w:val="Bodytext21"/>
        <w:framePr w:w="9355" w:h="3444" w:hRule="exact" w:wrap="none" w:vAnchor="page" w:hAnchor="page" w:x="1628" w:y="9049"/>
        <w:shd w:val="clear" w:color="auto" w:fill="auto"/>
        <w:spacing w:after="24" w:line="190" w:lineRule="exact"/>
        <w:ind w:left="620" w:hanging="620"/>
        <w:jc w:val="both"/>
      </w:pPr>
      <w:r>
        <w:rPr>
          <w:rStyle w:val="Bodytext22"/>
          <w:color w:val="000000"/>
        </w:rPr>
        <w:t>Art. 6. Drepturile şl obligaţiile Partenerilor 2, 3, n</w:t>
      </w:r>
    </w:p>
    <w:p w:rsidR="008F32D9" w:rsidRDefault="008F32D9" w:rsidP="008F32D9">
      <w:pPr>
        <w:pStyle w:val="Bodytext21"/>
        <w:framePr w:w="9355" w:h="3444" w:hRule="exact" w:wrap="none" w:vAnchor="page" w:hAnchor="page" w:x="1628" w:y="9049"/>
        <w:shd w:val="clear" w:color="auto" w:fill="auto"/>
        <w:spacing w:after="13" w:line="190" w:lineRule="exact"/>
        <w:ind w:left="620" w:hanging="620"/>
        <w:jc w:val="both"/>
      </w:pPr>
      <w:r>
        <w:rPr>
          <w:rStyle w:val="Bodytext22"/>
          <w:color w:val="000000"/>
        </w:rPr>
        <w:t>Drepturile Partenerilor 2, 3, n</w:t>
      </w:r>
    </w:p>
    <w:p w:rsidR="008F32D9" w:rsidRDefault="008F32D9" w:rsidP="008F32D9">
      <w:pPr>
        <w:pStyle w:val="Bodytext21"/>
        <w:framePr w:w="9355" w:h="3444" w:hRule="exact" w:wrap="none" w:vAnchor="page" w:hAnchor="page" w:x="1628" w:y="9049"/>
        <w:numPr>
          <w:ilvl w:val="0"/>
          <w:numId w:val="5"/>
        </w:numPr>
        <w:shd w:val="clear" w:color="auto" w:fill="auto"/>
        <w:tabs>
          <w:tab w:val="left" w:pos="549"/>
        </w:tabs>
        <w:spacing w:after="56" w:line="221" w:lineRule="exact"/>
        <w:ind w:left="620" w:right="920" w:hanging="620"/>
        <w:jc w:val="both"/>
      </w:pPr>
      <w:r>
        <w:rPr>
          <w:rStyle w:val="Bodytext22"/>
          <w:color w:val="000000"/>
        </w:rPr>
        <w:t>Cheltuielile angajate de Partenerii 2, 3, n, sunt eligibile în acelaşi fel ca şl cheltuielile angajate de către liderul de p</w:t>
      </w:r>
      <w:r w:rsidR="00496680">
        <w:rPr>
          <w:rStyle w:val="Bodytext22"/>
          <w:color w:val="000000"/>
        </w:rPr>
        <w:t>a</w:t>
      </w:r>
      <w:r>
        <w:rPr>
          <w:rStyle w:val="Bodytext22"/>
          <w:color w:val="000000"/>
        </w:rPr>
        <w:t>rt</w:t>
      </w:r>
      <w:r w:rsidR="00496680">
        <w:rPr>
          <w:rStyle w:val="Bodytext22"/>
          <w:color w:val="000000"/>
        </w:rPr>
        <w:t>e</w:t>
      </w:r>
      <w:r>
        <w:rPr>
          <w:rStyle w:val="Bodytext22"/>
          <w:color w:val="000000"/>
        </w:rPr>
        <w:t>n</w:t>
      </w:r>
      <w:r w:rsidR="00496680">
        <w:rPr>
          <w:rStyle w:val="Bodytext22"/>
          <w:color w:val="000000"/>
        </w:rPr>
        <w:t>eriat</w:t>
      </w:r>
      <w:r>
        <w:rPr>
          <w:rStyle w:val="Bodytext22"/>
          <w:color w:val="000000"/>
        </w:rPr>
        <w:t xml:space="preserve"> corespunzător act</w:t>
      </w:r>
      <w:r w:rsidR="00496680">
        <w:rPr>
          <w:rStyle w:val="Bodytext22"/>
          <w:color w:val="000000"/>
        </w:rPr>
        <w:t>i</w:t>
      </w:r>
      <w:r>
        <w:rPr>
          <w:rStyle w:val="Bodytext22"/>
          <w:color w:val="000000"/>
        </w:rPr>
        <w:t>v</w:t>
      </w:r>
      <w:r w:rsidR="00496680">
        <w:rPr>
          <w:rStyle w:val="Bodytext22"/>
          <w:color w:val="000000"/>
        </w:rPr>
        <w:t>i</w:t>
      </w:r>
      <w:r>
        <w:rPr>
          <w:rStyle w:val="Bodytext22"/>
          <w:color w:val="000000"/>
        </w:rPr>
        <w:t>tăţ</w:t>
      </w:r>
      <w:r w:rsidR="00496680">
        <w:rPr>
          <w:rStyle w:val="Bodytext22"/>
          <w:color w:val="000000"/>
        </w:rPr>
        <w:t>ii</w:t>
      </w:r>
      <w:r>
        <w:rPr>
          <w:rStyle w:val="Bodytext22"/>
          <w:color w:val="000000"/>
        </w:rPr>
        <w:t>/act</w:t>
      </w:r>
      <w:r w:rsidR="00496680">
        <w:rPr>
          <w:rStyle w:val="Bodytext22"/>
          <w:color w:val="000000"/>
        </w:rPr>
        <w:t>i</w:t>
      </w:r>
      <w:r>
        <w:rPr>
          <w:rStyle w:val="Bodytext22"/>
          <w:color w:val="000000"/>
        </w:rPr>
        <w:t>v</w:t>
      </w:r>
      <w:r w:rsidR="00496680">
        <w:rPr>
          <w:rStyle w:val="Bodytext22"/>
          <w:color w:val="000000"/>
        </w:rPr>
        <w:t>i</w:t>
      </w:r>
      <w:r>
        <w:rPr>
          <w:rStyle w:val="Bodytext22"/>
          <w:color w:val="000000"/>
        </w:rPr>
        <w:t>tăţ</w:t>
      </w:r>
      <w:r w:rsidR="00496680">
        <w:rPr>
          <w:rStyle w:val="Bodytext22"/>
          <w:color w:val="000000"/>
        </w:rPr>
        <w:t>i</w:t>
      </w:r>
      <w:r>
        <w:rPr>
          <w:rStyle w:val="Bodytext22"/>
          <w:color w:val="000000"/>
        </w:rPr>
        <w:t>lor proprii din proiect. Partenerii au d</w:t>
      </w:r>
      <w:r w:rsidR="003D6381">
        <w:rPr>
          <w:rStyle w:val="Bodytext22"/>
          <w:color w:val="000000"/>
        </w:rPr>
        <w:t>re</w:t>
      </w:r>
      <w:r>
        <w:rPr>
          <w:rStyle w:val="Bodytext22"/>
          <w:color w:val="000000"/>
        </w:rPr>
        <w:t>ptul, prin transfer de către Autoritatea de Management, la fondurile obţinute din procesul de rambursare/plata pentru cheltuielile angajate de către aceştia, care au fost certificate ca eligibile.</w:t>
      </w:r>
    </w:p>
    <w:p w:rsidR="008F32D9" w:rsidRDefault="008F32D9" w:rsidP="008F32D9">
      <w:pPr>
        <w:pStyle w:val="Bodytext21"/>
        <w:framePr w:w="9355" w:h="3444" w:hRule="exact" w:wrap="none" w:vAnchor="page" w:hAnchor="page" w:x="1628" w:y="9049"/>
        <w:numPr>
          <w:ilvl w:val="0"/>
          <w:numId w:val="5"/>
        </w:numPr>
        <w:shd w:val="clear" w:color="auto" w:fill="auto"/>
        <w:tabs>
          <w:tab w:val="left" w:pos="549"/>
        </w:tabs>
        <w:spacing w:after="60" w:line="226" w:lineRule="exact"/>
        <w:ind w:left="620" w:right="920" w:hanging="620"/>
        <w:jc w:val="both"/>
      </w:pPr>
      <w:r>
        <w:rPr>
          <w:rStyle w:val="Bodytext22"/>
          <w:color w:val="000000"/>
        </w:rPr>
        <w:t>Partenerii au dreptul să fie consultaţi cu regularitate de către liderul de proiect, să fie informaţi despre progresul în Implementarea proiectului şi să i se furnizeze, de către liderul de parteneriat copii ale rapoartelor de progres şi financiare.</w:t>
      </w:r>
    </w:p>
    <w:p w:rsidR="008F32D9" w:rsidRDefault="008F32D9" w:rsidP="008F32D9">
      <w:pPr>
        <w:pStyle w:val="Bodytext21"/>
        <w:framePr w:w="9355" w:h="3444" w:hRule="exact" w:wrap="none" w:vAnchor="page" w:hAnchor="page" w:x="1628" w:y="9049"/>
        <w:numPr>
          <w:ilvl w:val="0"/>
          <w:numId w:val="5"/>
        </w:numPr>
        <w:shd w:val="clear" w:color="auto" w:fill="auto"/>
        <w:tabs>
          <w:tab w:val="left" w:pos="549"/>
        </w:tabs>
        <w:spacing w:line="226" w:lineRule="exact"/>
        <w:ind w:left="620" w:right="920" w:hanging="620"/>
        <w:jc w:val="both"/>
      </w:pPr>
      <w:r>
        <w:rPr>
          <w:rStyle w:val="Bodytext22"/>
          <w:color w:val="000000"/>
        </w:rPr>
        <w:t>Partenerii au dreptul să fie consultaţi, de către liderul de parteneriat, în privinţa propunerilor pentru modificări importante ale proiectului (e.g. activităţi, parteneri etc.), înaintea solicitării aprobării de către AM / Ol POR.</w:t>
      </w:r>
    </w:p>
    <w:p w:rsidR="00811824" w:rsidRDefault="00811824">
      <w:pPr>
        <w:rPr>
          <w:color w:val="auto"/>
          <w:sz w:val="2"/>
          <w:szCs w:val="2"/>
        </w:rPr>
        <w:sectPr w:rsidR="00811824">
          <w:pgSz w:w="11900" w:h="16840"/>
          <w:pgMar w:top="360" w:right="360" w:bottom="360" w:left="360" w:header="0" w:footer="3" w:gutter="0"/>
          <w:cols w:space="708"/>
          <w:noEndnote/>
          <w:docGrid w:linePitch="360"/>
        </w:sectPr>
      </w:pPr>
    </w:p>
    <w:p w:rsidR="00811824" w:rsidRDefault="00811824">
      <w:pPr>
        <w:pStyle w:val="Bodytext71"/>
        <w:framePr w:w="9355" w:h="413" w:hRule="exact" w:wrap="none" w:vAnchor="page" w:hAnchor="page" w:x="1765" w:y="1528"/>
        <w:shd w:val="clear" w:color="auto" w:fill="auto"/>
        <w:spacing w:after="0" w:line="170" w:lineRule="exact"/>
        <w:ind w:left="120"/>
      </w:pPr>
    </w:p>
    <w:p w:rsidR="00811824" w:rsidRDefault="00811824">
      <w:pPr>
        <w:pStyle w:val="Headerorfooter40"/>
        <w:framePr w:wrap="none" w:vAnchor="page" w:hAnchor="page" w:x="5922" w:y="14704"/>
        <w:shd w:val="clear" w:color="auto" w:fill="auto"/>
        <w:spacing w:line="120" w:lineRule="exact"/>
      </w:pPr>
      <w:r>
        <w:rPr>
          <w:rStyle w:val="Headerorfooter4"/>
          <w:color w:val="000000"/>
        </w:rPr>
        <w:t>5</w:t>
      </w:r>
    </w:p>
    <w:p w:rsidR="00811824" w:rsidRDefault="00811824">
      <w:pPr>
        <w:pStyle w:val="Headerorfooter0"/>
        <w:framePr w:wrap="none" w:vAnchor="page" w:hAnchor="page" w:x="8893" w:y="16483"/>
        <w:shd w:val="clear" w:color="auto" w:fill="auto"/>
        <w:spacing w:line="260" w:lineRule="exact"/>
      </w:pPr>
      <w:r>
        <w:rPr>
          <w:rStyle w:val="Headerorfooter"/>
          <w:color w:val="000000"/>
        </w:rPr>
        <w:t xml:space="preserve"> </w:t>
      </w:r>
    </w:p>
    <w:p w:rsidR="007A49C4" w:rsidRDefault="007A49C4" w:rsidP="007A49C4">
      <w:pPr>
        <w:pStyle w:val="Bodytext21"/>
        <w:framePr w:w="9355" w:h="8101" w:hRule="exact" w:wrap="none" w:vAnchor="page" w:hAnchor="page" w:x="1447" w:y="723"/>
        <w:shd w:val="clear" w:color="auto" w:fill="auto"/>
        <w:spacing w:line="190" w:lineRule="exact"/>
        <w:ind w:left="620" w:hanging="620"/>
        <w:jc w:val="both"/>
      </w:pPr>
      <w:r>
        <w:rPr>
          <w:rStyle w:val="Bodytext2"/>
          <w:color w:val="000000"/>
        </w:rPr>
        <w:t>Obligaţiile Partenerilor 2, 3, n</w:t>
      </w:r>
    </w:p>
    <w:p w:rsidR="007A49C4" w:rsidRDefault="007A49C4" w:rsidP="007A49C4">
      <w:pPr>
        <w:pStyle w:val="Bodytext21"/>
        <w:framePr w:w="9355" w:h="8101" w:hRule="exact" w:wrap="none" w:vAnchor="page" w:hAnchor="page" w:x="1447" w:y="723"/>
        <w:numPr>
          <w:ilvl w:val="0"/>
          <w:numId w:val="5"/>
        </w:numPr>
        <w:shd w:val="clear" w:color="auto" w:fill="auto"/>
        <w:tabs>
          <w:tab w:val="left" w:pos="549"/>
        </w:tabs>
        <w:spacing w:after="60" w:line="226" w:lineRule="exact"/>
        <w:ind w:left="620" w:right="920" w:hanging="620"/>
        <w:jc w:val="both"/>
      </w:pPr>
      <w:r>
        <w:rPr>
          <w:rStyle w:val="Bodytext2"/>
          <w:color w:val="000000"/>
        </w:rPr>
        <w:t>Partenerii sunt obligaţi să pună la dispoziţia liderului de parteneriat documentaţiile de atribuire elaborate în cadrul procedurii de atribuire a contractelor de achiziţie publică, spre verificare.</w:t>
      </w:r>
    </w:p>
    <w:p w:rsidR="007A49C4" w:rsidRDefault="007A49C4" w:rsidP="007A49C4">
      <w:pPr>
        <w:pStyle w:val="Bodytext21"/>
        <w:framePr w:w="9355" w:h="8101" w:hRule="exact" w:wrap="none" w:vAnchor="page" w:hAnchor="page" w:x="1447" w:y="723"/>
        <w:numPr>
          <w:ilvl w:val="0"/>
          <w:numId w:val="5"/>
        </w:numPr>
        <w:shd w:val="clear" w:color="auto" w:fill="auto"/>
        <w:tabs>
          <w:tab w:val="left" w:pos="549"/>
        </w:tabs>
        <w:spacing w:after="56" w:line="226" w:lineRule="exact"/>
        <w:ind w:left="620" w:right="920" w:hanging="620"/>
        <w:jc w:val="both"/>
      </w:pPr>
      <w:r>
        <w:rPr>
          <w:rStyle w:val="Bodytext2"/>
          <w:color w:val="000000"/>
        </w:rPr>
        <w:t>Partenerii sunt obligaţi să transmită copii conforme cu originalul după documentaţiile complete de atribuire elaborate în cadrul procedurii de atribuire a contractelor de achiziţie publică, în scopul elaborării cererilor de rambursare/plată.</w:t>
      </w:r>
    </w:p>
    <w:p w:rsidR="007A49C4" w:rsidRDefault="007A49C4" w:rsidP="007A49C4">
      <w:pPr>
        <w:pStyle w:val="Bodytext21"/>
        <w:framePr w:w="9355" w:h="8101" w:hRule="exact" w:wrap="none" w:vAnchor="page" w:hAnchor="page" w:x="1447" w:y="723"/>
        <w:numPr>
          <w:ilvl w:val="0"/>
          <w:numId w:val="5"/>
        </w:numPr>
        <w:shd w:val="clear" w:color="auto" w:fill="auto"/>
        <w:tabs>
          <w:tab w:val="left" w:pos="549"/>
        </w:tabs>
        <w:spacing w:after="64" w:line="230" w:lineRule="exact"/>
        <w:ind w:left="620" w:right="920" w:hanging="620"/>
        <w:jc w:val="both"/>
      </w:pPr>
      <w:r>
        <w:rPr>
          <w:rStyle w:val="Bodytext2"/>
          <w:color w:val="000000"/>
        </w:rPr>
        <w:t>Partenerii sunt obligaţi să transmită copii conforme cu originalul după documentele justificative, în scopul elaborării cererilor de rambursare/plată</w:t>
      </w:r>
    </w:p>
    <w:p w:rsidR="007A49C4" w:rsidRDefault="007A49C4" w:rsidP="007A49C4">
      <w:pPr>
        <w:pStyle w:val="Bodytext21"/>
        <w:framePr w:w="9355" w:h="8101" w:hRule="exact" w:wrap="none" w:vAnchor="page" w:hAnchor="page" w:x="1447" w:y="723"/>
        <w:numPr>
          <w:ilvl w:val="0"/>
          <w:numId w:val="5"/>
        </w:numPr>
        <w:shd w:val="clear" w:color="auto" w:fill="auto"/>
        <w:tabs>
          <w:tab w:val="left" w:pos="549"/>
        </w:tabs>
        <w:spacing w:after="64" w:line="226" w:lineRule="exact"/>
        <w:ind w:left="620" w:right="920" w:hanging="620"/>
        <w:jc w:val="both"/>
      </w:pPr>
      <w:r>
        <w:rPr>
          <w:rStyle w:val="Bodytext2"/>
          <w:color w:val="000000"/>
        </w:rPr>
        <w:t>Partenerii vor înainta liderului de parteneriat cererile de rambursare/plată, împreună cu documentele justificative, dosarele achiziţiilor, rapoartele de progres etc., conform activităţii/activităţilor proprii din proiect.</w:t>
      </w:r>
    </w:p>
    <w:p w:rsidR="007A49C4" w:rsidRDefault="007A49C4" w:rsidP="007A49C4">
      <w:pPr>
        <w:pStyle w:val="Bodytext21"/>
        <w:framePr w:w="9355" w:h="8101" w:hRule="exact" w:wrap="none" w:vAnchor="page" w:hAnchor="page" w:x="1447" w:y="723"/>
        <w:numPr>
          <w:ilvl w:val="0"/>
          <w:numId w:val="5"/>
        </w:numPr>
        <w:shd w:val="clear" w:color="auto" w:fill="auto"/>
        <w:tabs>
          <w:tab w:val="left" w:pos="549"/>
        </w:tabs>
        <w:spacing w:after="60" w:line="221" w:lineRule="exact"/>
        <w:ind w:left="620" w:right="920" w:hanging="620"/>
        <w:jc w:val="both"/>
      </w:pPr>
      <w:r>
        <w:rPr>
          <w:rStyle w:val="Bodytext2"/>
          <w:color w:val="000000"/>
        </w:rPr>
        <w:t>Partenerii sunt obligaţi să furnizeze orice informaţii de natură tehnică sau financiară legate de proiect, solicitate de către Autoritatea de Management, Organismul Intermediar, Autoritatea de Plată/Certificare, Autoritatea de Audit, Comisia Europeană sau orice alt organism abilitat să verifice sau să realizeze auditul asupra modului de implementare a proiectelor cofinanţate din instrumente structurale.</w:t>
      </w:r>
    </w:p>
    <w:p w:rsidR="007A49C4" w:rsidRDefault="007A49C4" w:rsidP="007A49C4">
      <w:pPr>
        <w:pStyle w:val="Bodytext21"/>
        <w:framePr w:w="9355" w:h="8101" w:hRule="exact" w:wrap="none" w:vAnchor="page" w:hAnchor="page" w:x="1447" w:y="723"/>
        <w:numPr>
          <w:ilvl w:val="0"/>
          <w:numId w:val="5"/>
        </w:numPr>
        <w:shd w:val="clear" w:color="auto" w:fill="auto"/>
        <w:tabs>
          <w:tab w:val="left" w:pos="549"/>
          <w:tab w:val="left" w:pos="1541"/>
          <w:tab w:val="right" w:pos="4869"/>
          <w:tab w:val="right" w:pos="8349"/>
        </w:tabs>
        <w:spacing w:line="221" w:lineRule="exact"/>
        <w:ind w:left="620" w:hanging="620"/>
        <w:jc w:val="both"/>
      </w:pPr>
      <w:r>
        <w:rPr>
          <w:rStyle w:val="Bodytext2"/>
          <w:color w:val="000000"/>
        </w:rPr>
        <w:t>Partenerii</w:t>
      </w:r>
      <w:r>
        <w:rPr>
          <w:rStyle w:val="Bodytext2"/>
          <w:color w:val="000000"/>
        </w:rPr>
        <w:tab/>
        <w:t>sunt obligaţi să</w:t>
      </w:r>
      <w:r>
        <w:rPr>
          <w:rStyle w:val="Bodytext2"/>
          <w:color w:val="000000"/>
        </w:rPr>
        <w:tab/>
        <w:t>furnizeze liderului</w:t>
      </w:r>
      <w:r>
        <w:rPr>
          <w:rStyle w:val="Bodytext2"/>
          <w:color w:val="000000"/>
        </w:rPr>
        <w:tab/>
        <w:t>de parteneriat orice informaţii sau</w:t>
      </w:r>
    </w:p>
    <w:p w:rsidR="007A49C4" w:rsidRDefault="007A49C4" w:rsidP="007A49C4">
      <w:pPr>
        <w:pStyle w:val="Bodytext21"/>
        <w:framePr w:w="9355" w:h="8101" w:hRule="exact" w:wrap="none" w:vAnchor="page" w:hAnchor="page" w:x="1447" w:y="723"/>
        <w:shd w:val="clear" w:color="auto" w:fill="auto"/>
        <w:spacing w:after="56" w:line="221" w:lineRule="exact"/>
        <w:ind w:left="620" w:right="920" w:firstLine="0"/>
        <w:jc w:val="left"/>
      </w:pPr>
      <w:r>
        <w:rPr>
          <w:rStyle w:val="Bodytext2"/>
          <w:color w:val="000000"/>
        </w:rPr>
        <w:t>documente privind implementarea proiectului, în scopul elaborării rapoartelor de progres.</w:t>
      </w:r>
    </w:p>
    <w:p w:rsidR="007A49C4" w:rsidRDefault="007A49C4" w:rsidP="007A49C4">
      <w:pPr>
        <w:pStyle w:val="Bodytext21"/>
        <w:framePr w:w="9355" w:h="8101" w:hRule="exact" w:wrap="none" w:vAnchor="page" w:hAnchor="page" w:x="1447" w:y="723"/>
        <w:numPr>
          <w:ilvl w:val="0"/>
          <w:numId w:val="5"/>
        </w:numPr>
        <w:shd w:val="clear" w:color="auto" w:fill="auto"/>
        <w:tabs>
          <w:tab w:val="left" w:pos="549"/>
        </w:tabs>
        <w:spacing w:after="64" w:line="226" w:lineRule="exact"/>
        <w:ind w:left="620" w:right="920" w:hanging="620"/>
        <w:jc w:val="both"/>
      </w:pPr>
      <w:r>
        <w:rPr>
          <w:rStyle w:val="Bodytext2"/>
          <w:color w:val="000000"/>
        </w:rPr>
        <w:t>Partenerii sunt obligaţi să deschidă conturi bancare dedicate proiectului, în conformitate cu prevederile legale în materie în vigoare.</w:t>
      </w:r>
    </w:p>
    <w:p w:rsidR="007A49C4" w:rsidRDefault="007A49C4" w:rsidP="007A49C4">
      <w:pPr>
        <w:pStyle w:val="Bodytext21"/>
        <w:framePr w:w="9355" w:h="8101" w:hRule="exact" w:wrap="none" w:vAnchor="page" w:hAnchor="page" w:x="1447" w:y="723"/>
        <w:numPr>
          <w:ilvl w:val="0"/>
          <w:numId w:val="5"/>
        </w:numPr>
        <w:shd w:val="clear" w:color="auto" w:fill="auto"/>
        <w:tabs>
          <w:tab w:val="left" w:pos="549"/>
          <w:tab w:val="left" w:pos="1531"/>
        </w:tabs>
        <w:spacing w:line="221" w:lineRule="exact"/>
        <w:ind w:left="620" w:hanging="620"/>
        <w:jc w:val="both"/>
      </w:pPr>
      <w:r>
        <w:rPr>
          <w:rStyle w:val="Bodytext2"/>
          <w:color w:val="000000"/>
        </w:rPr>
        <w:t>Partenerii</w:t>
      </w:r>
      <w:r>
        <w:rPr>
          <w:rStyle w:val="Bodytext2"/>
          <w:color w:val="000000"/>
        </w:rPr>
        <w:tab/>
        <w:t>sunt obligaţi să ţină o evidenţă contabilă distinctă a Proiectului, utilizând</w:t>
      </w:r>
    </w:p>
    <w:p w:rsidR="007A49C4" w:rsidRDefault="007A49C4" w:rsidP="007A49C4">
      <w:pPr>
        <w:pStyle w:val="Bodytext21"/>
        <w:framePr w:w="9355" w:h="8101" w:hRule="exact" w:wrap="none" w:vAnchor="page" w:hAnchor="page" w:x="1447" w:y="723"/>
        <w:shd w:val="clear" w:color="auto" w:fill="auto"/>
        <w:tabs>
          <w:tab w:val="right" w:pos="4869"/>
          <w:tab w:val="right" w:pos="8349"/>
        </w:tabs>
        <w:spacing w:line="221" w:lineRule="exact"/>
        <w:ind w:left="620" w:firstLine="0"/>
        <w:jc w:val="both"/>
      </w:pPr>
      <w:r>
        <w:rPr>
          <w:rStyle w:val="Bodytext2"/>
          <w:color w:val="000000"/>
        </w:rPr>
        <w:t>conturi analitice dedicate</w:t>
      </w:r>
      <w:r>
        <w:rPr>
          <w:rStyle w:val="Bodytext2"/>
          <w:color w:val="000000"/>
        </w:rPr>
        <w:tab/>
        <w:t>pentru reflectarea</w:t>
      </w:r>
      <w:r>
        <w:rPr>
          <w:rStyle w:val="Bodytext2"/>
          <w:color w:val="000000"/>
        </w:rPr>
        <w:tab/>
        <w:t>tuturor operaţiunilor referitoare la</w:t>
      </w:r>
    </w:p>
    <w:p w:rsidR="007A49C4" w:rsidRDefault="007A49C4" w:rsidP="007A49C4">
      <w:pPr>
        <w:pStyle w:val="Bodytext21"/>
        <w:framePr w:w="9355" w:h="8101" w:hRule="exact" w:wrap="none" w:vAnchor="page" w:hAnchor="page" w:x="1447" w:y="723"/>
        <w:shd w:val="clear" w:color="auto" w:fill="auto"/>
        <w:spacing w:after="60" w:line="221" w:lineRule="exact"/>
        <w:ind w:left="620" w:firstLine="0"/>
        <w:jc w:val="both"/>
      </w:pPr>
      <w:r>
        <w:rPr>
          <w:rStyle w:val="Bodytext2"/>
          <w:color w:val="000000"/>
        </w:rPr>
        <w:t>implementarea Proiectului, în conformitate cu dispoziţiile legale.</w:t>
      </w:r>
    </w:p>
    <w:p w:rsidR="007A49C4" w:rsidRDefault="007A49C4" w:rsidP="007A49C4">
      <w:pPr>
        <w:pStyle w:val="Bodytext21"/>
        <w:framePr w:w="9355" w:h="8101" w:hRule="exact" w:wrap="none" w:vAnchor="page" w:hAnchor="page" w:x="1447" w:y="723"/>
        <w:numPr>
          <w:ilvl w:val="0"/>
          <w:numId w:val="5"/>
        </w:numPr>
        <w:shd w:val="clear" w:color="auto" w:fill="auto"/>
        <w:tabs>
          <w:tab w:val="left" w:pos="549"/>
          <w:tab w:val="left" w:pos="1536"/>
          <w:tab w:val="right" w:pos="4869"/>
          <w:tab w:val="right" w:pos="8349"/>
        </w:tabs>
        <w:spacing w:line="221" w:lineRule="exact"/>
        <w:ind w:left="620" w:hanging="620"/>
        <w:jc w:val="both"/>
      </w:pPr>
      <w:r>
        <w:rPr>
          <w:rStyle w:val="Bodytext2"/>
          <w:color w:val="000000"/>
        </w:rPr>
        <w:t>Partenerii</w:t>
      </w:r>
      <w:r>
        <w:rPr>
          <w:rStyle w:val="Bodytext2"/>
          <w:color w:val="000000"/>
        </w:rPr>
        <w:tab/>
        <w:t>sunt obligaţi să</w:t>
      </w:r>
      <w:r>
        <w:rPr>
          <w:rStyle w:val="Bodytext2"/>
          <w:color w:val="000000"/>
        </w:rPr>
        <w:tab/>
        <w:t>pună la dispoziţia</w:t>
      </w:r>
      <w:r>
        <w:rPr>
          <w:rStyle w:val="Bodytext2"/>
          <w:color w:val="000000"/>
        </w:rPr>
        <w:tab/>
        <w:t>auditorului financiar independent si</w:t>
      </w:r>
    </w:p>
    <w:p w:rsidR="007A49C4" w:rsidRDefault="007A49C4" w:rsidP="007A49C4">
      <w:pPr>
        <w:pStyle w:val="Bodytext21"/>
        <w:framePr w:w="9355" w:h="8101" w:hRule="exact" w:wrap="none" w:vAnchor="page" w:hAnchor="page" w:x="1447" w:y="723"/>
        <w:shd w:val="clear" w:color="auto" w:fill="auto"/>
        <w:spacing w:after="60" w:line="221" w:lineRule="exact"/>
        <w:ind w:left="620" w:right="920" w:firstLine="0"/>
        <w:jc w:val="left"/>
      </w:pPr>
      <w:r>
        <w:rPr>
          <w:rStyle w:val="Bodytext2"/>
          <w:color w:val="000000"/>
        </w:rPr>
        <w:t>autorizat în condiţiile legii toate documentele si/sau informaţiile solicitate si să asigure toate condiţiile pentru verificarea cheltuielilor de către acesta.</w:t>
      </w:r>
    </w:p>
    <w:p w:rsidR="007A49C4" w:rsidRDefault="007A49C4" w:rsidP="007A49C4">
      <w:pPr>
        <w:pStyle w:val="Bodytext21"/>
        <w:framePr w:w="9355" w:h="8101" w:hRule="exact" w:wrap="none" w:vAnchor="page" w:hAnchor="page" w:x="1447" w:y="723"/>
        <w:numPr>
          <w:ilvl w:val="0"/>
          <w:numId w:val="5"/>
        </w:numPr>
        <w:shd w:val="clear" w:color="auto" w:fill="auto"/>
        <w:tabs>
          <w:tab w:val="left" w:pos="549"/>
        </w:tabs>
        <w:spacing w:line="221" w:lineRule="exact"/>
        <w:ind w:left="620" w:right="1020" w:hanging="620"/>
        <w:jc w:val="both"/>
      </w:pPr>
      <w:r>
        <w:rPr>
          <w:rStyle w:val="Bodytext2"/>
          <w:color w:val="000000"/>
        </w:rPr>
        <w:t>Să păstreze toate documentele originale, inclusiv documentele contabile, privind activităţile şi cheltuielile eligibile în vederea asigurării unei piste de audit adecvate, în conformitate cu regulamentele comunitare şi naţionale. Toate documentele vor fi</w:t>
      </w:r>
    </w:p>
    <w:p w:rsidR="007A49C4" w:rsidRDefault="007A49C4" w:rsidP="007A49C4">
      <w:pPr>
        <w:pStyle w:val="Bodytext21"/>
        <w:framePr w:w="9355" w:h="3579" w:hRule="exact" w:wrap="none" w:vAnchor="page" w:hAnchor="page" w:x="1628" w:y="8687"/>
        <w:shd w:val="clear" w:color="auto" w:fill="auto"/>
        <w:spacing w:after="64" w:line="221" w:lineRule="exact"/>
        <w:ind w:left="720" w:right="1060" w:firstLine="0"/>
        <w:jc w:val="left"/>
      </w:pPr>
      <w:r>
        <w:rPr>
          <w:rStyle w:val="Bodytext22"/>
          <w:color w:val="000000"/>
        </w:rPr>
        <w:t>păstrate cel puţin cinci ani dupa expirarea contractului de finantare</w:t>
      </w:r>
    </w:p>
    <w:p w:rsidR="007A49C4" w:rsidRDefault="007A49C4" w:rsidP="007A49C4">
      <w:pPr>
        <w:pStyle w:val="Bodytext21"/>
        <w:framePr w:w="9355" w:h="3579" w:hRule="exact" w:wrap="none" w:vAnchor="page" w:hAnchor="page" w:x="1628" w:y="8687"/>
        <w:shd w:val="clear" w:color="auto" w:fill="auto"/>
        <w:spacing w:after="56" w:line="216" w:lineRule="exact"/>
        <w:ind w:left="720" w:right="1060" w:hanging="540"/>
        <w:jc w:val="left"/>
      </w:pPr>
      <w:r>
        <w:rPr>
          <w:rStyle w:val="Bodytext22"/>
          <w:color w:val="000000"/>
        </w:rPr>
        <w:t xml:space="preserve">(14) In cazul unui prejudiciu, partenerul din vina căruia </w:t>
      </w:r>
      <w:r>
        <w:rPr>
          <w:rStyle w:val="Bodytext2SmallCaps1"/>
          <w:color w:val="000000"/>
        </w:rPr>
        <w:t>a</w:t>
      </w:r>
      <w:r>
        <w:rPr>
          <w:rStyle w:val="Bodytext22"/>
          <w:color w:val="000000"/>
        </w:rPr>
        <w:t xml:space="preserve"> fost cauzat prejudiciul răspunde solidar cu liderul de proiect.</w:t>
      </w:r>
    </w:p>
    <w:p w:rsidR="007A49C4" w:rsidRDefault="007A49C4" w:rsidP="007A49C4">
      <w:pPr>
        <w:pStyle w:val="Bodytext21"/>
        <w:framePr w:w="9355" w:h="3579" w:hRule="exact" w:wrap="none" w:vAnchor="page" w:hAnchor="page" w:x="1628" w:y="8687"/>
        <w:numPr>
          <w:ilvl w:val="0"/>
          <w:numId w:val="6"/>
        </w:numPr>
        <w:shd w:val="clear" w:color="auto" w:fill="auto"/>
        <w:tabs>
          <w:tab w:val="left" w:pos="717"/>
        </w:tabs>
        <w:spacing w:after="53" w:line="221" w:lineRule="exact"/>
        <w:ind w:left="720" w:right="1060" w:hanging="540"/>
        <w:jc w:val="both"/>
      </w:pPr>
      <w:r>
        <w:rPr>
          <w:rStyle w:val="Bodytext22"/>
          <w:color w:val="000000"/>
        </w:rPr>
        <w:t>Pentru neregulile Identificate în cadrul proiectului, notificările şi titlurile de creanţă se emit pe numele liderului de parteneriat/partenerului care a efectuat cheltuielile afectate de nereguli, conform legislaţiei în vigoare.</w:t>
      </w:r>
    </w:p>
    <w:p w:rsidR="007A49C4" w:rsidRDefault="007A49C4" w:rsidP="007A49C4">
      <w:pPr>
        <w:pStyle w:val="Bodytext21"/>
        <w:framePr w:w="9355" w:h="3579" w:hRule="exact" w:wrap="none" w:vAnchor="page" w:hAnchor="page" w:x="1628" w:y="8687"/>
        <w:numPr>
          <w:ilvl w:val="0"/>
          <w:numId w:val="6"/>
        </w:numPr>
        <w:shd w:val="clear" w:color="auto" w:fill="auto"/>
        <w:tabs>
          <w:tab w:val="left" w:pos="717"/>
        </w:tabs>
        <w:spacing w:after="64" w:line="230" w:lineRule="exact"/>
        <w:ind w:left="720" w:right="1060" w:hanging="540"/>
        <w:jc w:val="left"/>
      </w:pPr>
      <w:r>
        <w:rPr>
          <w:rStyle w:val="Bodytext22"/>
          <w:color w:val="000000"/>
        </w:rPr>
        <w:t>Partenerii pe numele cărora a fost emis titlul de creanţă au obligaţia restituirii sumelor cuprinse în acestea şi asigurarea din resurse proprii a contravalorii acestora.</w:t>
      </w:r>
    </w:p>
    <w:p w:rsidR="007A49C4" w:rsidRDefault="007A49C4" w:rsidP="007A49C4">
      <w:pPr>
        <w:pStyle w:val="Bodytext21"/>
        <w:framePr w:w="9355" w:h="3579" w:hRule="exact" w:wrap="none" w:vAnchor="page" w:hAnchor="page" w:x="1628" w:y="8687"/>
        <w:numPr>
          <w:ilvl w:val="0"/>
          <w:numId w:val="6"/>
        </w:numPr>
        <w:shd w:val="clear" w:color="auto" w:fill="auto"/>
        <w:tabs>
          <w:tab w:val="left" w:pos="717"/>
        </w:tabs>
        <w:spacing w:after="56" w:line="226" w:lineRule="exact"/>
        <w:ind w:left="720" w:right="1060" w:hanging="540"/>
        <w:jc w:val="left"/>
      </w:pPr>
      <w:r>
        <w:rPr>
          <w:rStyle w:val="Bodytext22"/>
          <w:color w:val="000000"/>
        </w:rPr>
        <w:t>In cazul rezilierii/revocarii contractului/ordinului de finanţare, liderul de parteneriat  şi partenerii răspund în solidar pentru restituirea sumelor acordate pentru proiect.</w:t>
      </w:r>
    </w:p>
    <w:p w:rsidR="007A49C4" w:rsidRDefault="007A49C4" w:rsidP="007A49C4">
      <w:pPr>
        <w:pStyle w:val="Bodytext21"/>
        <w:framePr w:w="9355" w:h="3579" w:hRule="exact" w:wrap="none" w:vAnchor="page" w:hAnchor="page" w:x="1628" w:y="8687"/>
        <w:numPr>
          <w:ilvl w:val="0"/>
          <w:numId w:val="6"/>
        </w:numPr>
        <w:shd w:val="clear" w:color="auto" w:fill="auto"/>
        <w:tabs>
          <w:tab w:val="left" w:pos="717"/>
        </w:tabs>
        <w:spacing w:line="230" w:lineRule="exact"/>
        <w:ind w:left="720" w:right="1060" w:hanging="540"/>
        <w:jc w:val="left"/>
      </w:pPr>
      <w:r>
        <w:rPr>
          <w:rStyle w:val="Bodytext22"/>
          <w:color w:val="000000"/>
        </w:rPr>
        <w:t>Partenerul este ţinut de respectarea de către liderul de parteneriat a termenului de restituire menţionat în decizia de reziliere a sumelor solicitate de AM.</w:t>
      </w:r>
    </w:p>
    <w:p w:rsidR="007A49C4" w:rsidRDefault="007A49C4" w:rsidP="007A49C4">
      <w:pPr>
        <w:pStyle w:val="Bodytext21"/>
        <w:framePr w:w="9355" w:h="4084" w:hRule="exact" w:wrap="none" w:vAnchor="page" w:hAnchor="page" w:x="1447" w:y="12307"/>
        <w:shd w:val="clear" w:color="auto" w:fill="auto"/>
        <w:spacing w:after="8" w:line="190" w:lineRule="exact"/>
        <w:ind w:left="180" w:firstLine="0"/>
        <w:jc w:val="both"/>
      </w:pPr>
      <w:r>
        <w:rPr>
          <w:rStyle w:val="Bodytext22"/>
          <w:color w:val="000000"/>
        </w:rPr>
        <w:t>Art. 7. Proprietatea</w:t>
      </w:r>
    </w:p>
    <w:p w:rsidR="007A49C4" w:rsidRDefault="007A49C4" w:rsidP="007A49C4">
      <w:pPr>
        <w:pStyle w:val="Bodytext21"/>
        <w:framePr w:w="9355" w:h="4084" w:hRule="exact" w:wrap="none" w:vAnchor="page" w:hAnchor="page" w:x="1447" w:y="12307"/>
        <w:numPr>
          <w:ilvl w:val="0"/>
          <w:numId w:val="7"/>
        </w:numPr>
        <w:shd w:val="clear" w:color="auto" w:fill="auto"/>
        <w:tabs>
          <w:tab w:val="left" w:pos="717"/>
        </w:tabs>
        <w:spacing w:after="56" w:line="221" w:lineRule="exact"/>
        <w:ind w:left="720" w:right="1060" w:hanging="540"/>
        <w:jc w:val="both"/>
      </w:pPr>
      <w:r>
        <w:rPr>
          <w:rStyle w:val="Bodytext22"/>
          <w:color w:val="000000"/>
        </w:rPr>
        <w:t>Părţile au obligaţia să menţină proprietatea imobilului modernizat/ extins şi natura activităţii pentru care s-a acordat finanţare, pe o perioadă de cel puţin 5 ani de la efectuarea plăţii finale/ dare în exploatare şi să asigure exploatarea şl întreţinerea în această perioadă.</w:t>
      </w:r>
    </w:p>
    <w:p w:rsidR="007A49C4" w:rsidRDefault="007A49C4" w:rsidP="007A49C4">
      <w:pPr>
        <w:pStyle w:val="Bodytext21"/>
        <w:framePr w:w="9355" w:h="4084" w:hRule="exact" w:wrap="none" w:vAnchor="page" w:hAnchor="page" w:x="1447" w:y="12307"/>
        <w:numPr>
          <w:ilvl w:val="0"/>
          <w:numId w:val="7"/>
        </w:numPr>
        <w:shd w:val="clear" w:color="auto" w:fill="auto"/>
        <w:tabs>
          <w:tab w:val="left" w:pos="717"/>
        </w:tabs>
        <w:spacing w:after="60" w:line="226" w:lineRule="exact"/>
        <w:ind w:left="720" w:right="1060" w:hanging="540"/>
        <w:jc w:val="both"/>
      </w:pPr>
      <w:r>
        <w:rPr>
          <w:rStyle w:val="Bodytext22"/>
          <w:color w:val="000000"/>
        </w:rPr>
        <w:t>înainte de sfârşitul proiectului, părţile/partenerii vor conveni asupra modului de acordare a dreptului de utilizare a echipamentelor, bunurilor etc. achiziţionate prin proiect. Copii ale titlurilor de transfer vor fi ataşate raportului final.</w:t>
      </w:r>
    </w:p>
    <w:p w:rsidR="007A49C4" w:rsidRDefault="007A49C4" w:rsidP="007A49C4">
      <w:pPr>
        <w:pStyle w:val="Bodytext21"/>
        <w:framePr w:w="9355" w:h="4084" w:hRule="exact" w:wrap="none" w:vAnchor="page" w:hAnchor="page" w:x="1447" w:y="12307"/>
        <w:numPr>
          <w:ilvl w:val="0"/>
          <w:numId w:val="7"/>
        </w:numPr>
        <w:shd w:val="clear" w:color="auto" w:fill="auto"/>
        <w:tabs>
          <w:tab w:val="left" w:pos="717"/>
        </w:tabs>
        <w:spacing w:after="64" w:line="226" w:lineRule="exact"/>
        <w:ind w:left="720" w:right="1060" w:hanging="540"/>
        <w:jc w:val="both"/>
      </w:pPr>
      <w:r>
        <w:rPr>
          <w:rStyle w:val="Bodytext22"/>
          <w:color w:val="000000"/>
        </w:rPr>
        <w:t>Părţile au obligaţia de a asigura funcţionarea tuturor bunurilor, echipamentelor achiziţionate din finanţarea nerambursabilă, la locul de desfăşurare a proiectului şi exclusiv în scopul pentru care au fost achiziţionate.</w:t>
      </w:r>
    </w:p>
    <w:p w:rsidR="007A49C4" w:rsidRDefault="007A49C4" w:rsidP="007A49C4">
      <w:pPr>
        <w:pStyle w:val="Bodytext21"/>
        <w:framePr w:w="9355" w:h="4084" w:hRule="exact" w:wrap="none" w:vAnchor="page" w:hAnchor="page" w:x="1447" w:y="12307"/>
        <w:shd w:val="clear" w:color="auto" w:fill="auto"/>
        <w:spacing w:line="221" w:lineRule="exact"/>
        <w:ind w:left="180" w:right="1060" w:firstLine="0"/>
        <w:jc w:val="both"/>
      </w:pPr>
      <w:r>
        <w:rPr>
          <w:rStyle w:val="Bodytext22"/>
          <w:color w:val="000000"/>
        </w:rPr>
        <w:t xml:space="preserve">Părţile au obligaţia să folosească conform scopului destinat şi să nu vândă sau să înstrăineze, sub orice formă obiectele / bunurile, fie ele mobile sau imobile finanţate prin </w:t>
      </w:r>
      <w:r w:rsidRPr="00AF47CD">
        <w:rPr>
          <w:rStyle w:val="Bodytext22"/>
          <w:color w:val="000000"/>
        </w:rPr>
        <w:t>Programul Regional Sud-Muntenia 2021-2027</w:t>
      </w:r>
      <w:r>
        <w:rPr>
          <w:rStyle w:val="Bodytext22"/>
          <w:color w:val="000000"/>
        </w:rPr>
        <w:t>, pe o perioadă de 5 ani de la de la efectuarea plăţii finale. De asemenea, părţile au obligaţia respectării prevederilor contractului de finanţare cu privire la ipotecarea bunurilor în scopul realizării proiectului.</w:t>
      </w:r>
    </w:p>
    <w:p w:rsidR="00811824" w:rsidRDefault="00811824">
      <w:pPr>
        <w:rPr>
          <w:color w:val="auto"/>
          <w:sz w:val="2"/>
          <w:szCs w:val="2"/>
        </w:rPr>
        <w:sectPr w:rsidR="00811824">
          <w:pgSz w:w="11900" w:h="16840"/>
          <w:pgMar w:top="360" w:right="360" w:bottom="360" w:left="360" w:header="0" w:footer="3" w:gutter="0"/>
          <w:cols w:space="708"/>
          <w:noEndnote/>
          <w:docGrid w:linePitch="360"/>
        </w:sectPr>
      </w:pPr>
    </w:p>
    <w:p w:rsidR="00811824" w:rsidRDefault="00811824">
      <w:pPr>
        <w:pStyle w:val="Bodytext21"/>
        <w:framePr w:w="9355" w:h="421" w:hRule="exact" w:wrap="none" w:vAnchor="page" w:hAnchor="page" w:x="1765" w:y="1232"/>
        <w:shd w:val="clear" w:color="auto" w:fill="auto"/>
        <w:spacing w:line="190" w:lineRule="exact"/>
        <w:ind w:left="7840" w:firstLine="0"/>
        <w:jc w:val="left"/>
      </w:pPr>
    </w:p>
    <w:p w:rsidR="00811824" w:rsidRDefault="00811824">
      <w:pPr>
        <w:pStyle w:val="Headerorfooter40"/>
        <w:framePr w:wrap="none" w:vAnchor="page" w:hAnchor="page" w:x="5889" w:y="14392"/>
        <w:shd w:val="clear" w:color="auto" w:fill="auto"/>
        <w:spacing w:line="120" w:lineRule="exact"/>
      </w:pPr>
      <w:r>
        <w:rPr>
          <w:rStyle w:val="Headerorfooter4"/>
          <w:color w:val="000000"/>
        </w:rPr>
        <w:t>6</w:t>
      </w:r>
    </w:p>
    <w:p w:rsidR="00811824" w:rsidRDefault="00811824">
      <w:pPr>
        <w:pStyle w:val="Headerorfooter0"/>
        <w:framePr w:wrap="none" w:vAnchor="page" w:hAnchor="page" w:x="8913" w:y="16253"/>
        <w:shd w:val="clear" w:color="auto" w:fill="auto"/>
        <w:spacing w:line="260" w:lineRule="exact"/>
      </w:pPr>
    </w:p>
    <w:p w:rsidR="007A49C4" w:rsidRDefault="007A49C4" w:rsidP="007A49C4">
      <w:pPr>
        <w:pStyle w:val="Bodytext21"/>
        <w:framePr w:w="9355" w:h="1707" w:hRule="exact" w:wrap="none" w:vAnchor="page" w:hAnchor="page" w:x="1447" w:y="542"/>
        <w:shd w:val="clear" w:color="auto" w:fill="auto"/>
        <w:spacing w:line="190" w:lineRule="exact"/>
        <w:ind w:left="180" w:firstLine="0"/>
        <w:jc w:val="both"/>
      </w:pPr>
      <w:r>
        <w:rPr>
          <w:rStyle w:val="Bodytext2"/>
          <w:color w:val="000000"/>
        </w:rPr>
        <w:t>Art. 8. Dispoziţii finale</w:t>
      </w:r>
    </w:p>
    <w:p w:rsidR="007A49C4" w:rsidRDefault="007A49C4" w:rsidP="007A49C4">
      <w:pPr>
        <w:pStyle w:val="Bodytext21"/>
        <w:framePr w:w="9355" w:h="1707" w:hRule="exact" w:wrap="none" w:vAnchor="page" w:hAnchor="page" w:x="1447" w:y="542"/>
        <w:numPr>
          <w:ilvl w:val="0"/>
          <w:numId w:val="8"/>
        </w:numPr>
        <w:shd w:val="clear" w:color="auto" w:fill="auto"/>
        <w:tabs>
          <w:tab w:val="left" w:pos="717"/>
        </w:tabs>
        <w:spacing w:after="56" w:line="221" w:lineRule="exact"/>
        <w:ind w:left="720" w:right="1060" w:hanging="540"/>
        <w:jc w:val="left"/>
      </w:pPr>
      <w:r>
        <w:rPr>
          <w:rStyle w:val="Bodytext2"/>
          <w:color w:val="000000"/>
        </w:rPr>
        <w:t>Orice modificare a prezentului acord va fi valabilă numai atunci când este convenită de toate părţile.</w:t>
      </w:r>
    </w:p>
    <w:p w:rsidR="007A49C4" w:rsidRDefault="007A49C4" w:rsidP="007A49C4">
      <w:pPr>
        <w:pStyle w:val="Bodytext21"/>
        <w:framePr w:w="9355" w:h="1707" w:hRule="exact" w:wrap="none" w:vAnchor="page" w:hAnchor="page" w:x="1447" w:y="542"/>
        <w:numPr>
          <w:ilvl w:val="0"/>
          <w:numId w:val="8"/>
        </w:numPr>
        <w:shd w:val="clear" w:color="auto" w:fill="auto"/>
        <w:tabs>
          <w:tab w:val="left" w:pos="717"/>
        </w:tabs>
        <w:spacing w:after="89" w:line="226" w:lineRule="exact"/>
        <w:ind w:left="720" w:right="1280" w:hanging="540"/>
        <w:jc w:val="left"/>
      </w:pPr>
      <w:r>
        <w:rPr>
          <w:rStyle w:val="Bodytext2"/>
          <w:color w:val="000000"/>
        </w:rPr>
        <w:t>Toate posibilele dispute rezultate din prezentul acord sau în legătură cu el, pe care părţile nu le pot soluţiona pe cale amiabilă, vor fi soluţionate de instanţele competente.</w:t>
      </w:r>
    </w:p>
    <w:p w:rsidR="007A49C4" w:rsidRDefault="007A49C4" w:rsidP="007A49C4">
      <w:pPr>
        <w:pStyle w:val="Bodytext21"/>
        <w:framePr w:w="9355" w:h="1707" w:hRule="exact" w:wrap="none" w:vAnchor="page" w:hAnchor="page" w:x="1447" w:y="542"/>
        <w:numPr>
          <w:ilvl w:val="0"/>
          <w:numId w:val="8"/>
        </w:numPr>
        <w:shd w:val="clear" w:color="auto" w:fill="auto"/>
        <w:tabs>
          <w:tab w:val="left" w:pos="717"/>
        </w:tabs>
        <w:spacing w:line="190" w:lineRule="exact"/>
        <w:ind w:left="180" w:firstLine="0"/>
        <w:jc w:val="both"/>
      </w:pPr>
      <w:r>
        <w:rPr>
          <w:rStyle w:val="Bodytext2"/>
          <w:color w:val="000000"/>
        </w:rPr>
        <w:t>Părţile sunt de acord că prezentul acord este guvernat de legea română.</w:t>
      </w:r>
    </w:p>
    <w:p w:rsidR="007A49C4" w:rsidRDefault="007A49C4" w:rsidP="007A49C4">
      <w:pPr>
        <w:pStyle w:val="Bodytext21"/>
        <w:framePr w:w="9355" w:h="504" w:hRule="exact" w:wrap="none" w:vAnchor="page" w:hAnchor="page" w:x="1447" w:y="2533"/>
        <w:shd w:val="clear" w:color="auto" w:fill="auto"/>
        <w:spacing w:line="216" w:lineRule="exact"/>
        <w:ind w:left="180" w:right="1280" w:firstLine="0"/>
        <w:jc w:val="left"/>
      </w:pPr>
      <w:r>
        <w:rPr>
          <w:rStyle w:val="Bodytext2"/>
          <w:color w:val="000000"/>
        </w:rPr>
        <w:t>întocmit în 3 exemplare, în limba română, câte unul pentru fiecare parte şi un original pentru cererea de finanţare.</w:t>
      </w:r>
    </w:p>
    <w:p w:rsidR="007A49C4" w:rsidRDefault="007A49C4" w:rsidP="007A49C4">
      <w:pPr>
        <w:pStyle w:val="Bodytext21"/>
        <w:framePr w:wrap="none" w:vAnchor="page" w:hAnchor="page" w:x="1809" w:y="3619"/>
        <w:shd w:val="clear" w:color="auto" w:fill="auto"/>
        <w:spacing w:line="190" w:lineRule="exact"/>
        <w:ind w:firstLine="0"/>
        <w:jc w:val="left"/>
      </w:pPr>
      <w:r>
        <w:rPr>
          <w:rStyle w:val="Bodytext20"/>
          <w:color w:val="000000"/>
        </w:rPr>
        <w:t>Semnaturi</w:t>
      </w:r>
    </w:p>
    <w:p w:rsidR="00ED6FB1" w:rsidRDefault="00ED6FB1" w:rsidP="00ED6FB1">
      <w:pPr>
        <w:pStyle w:val="Bodytext21"/>
        <w:framePr w:w="3832" w:h="587" w:hRule="exact" w:wrap="none" w:vAnchor="page" w:hAnchor="page" w:x="1628" w:y="4162"/>
        <w:shd w:val="clear" w:color="auto" w:fill="auto"/>
        <w:spacing w:line="248" w:lineRule="exact"/>
        <w:ind w:right="1060" w:firstLine="0"/>
        <w:jc w:val="left"/>
        <w:rPr>
          <w:rStyle w:val="Bodytext20"/>
          <w:color w:val="000000"/>
        </w:rPr>
      </w:pPr>
      <w:r>
        <w:rPr>
          <w:rStyle w:val="Bodytext20"/>
          <w:color w:val="000000"/>
        </w:rPr>
        <w:t>Lider de proiect</w:t>
      </w:r>
      <w:r>
        <w:rPr>
          <w:rStyle w:val="Bodytext2Italic1"/>
          <w:color w:val="000000"/>
        </w:rPr>
        <w:t xml:space="preserve"> </w:t>
      </w:r>
      <w:r>
        <w:rPr>
          <w:rStyle w:val="Bodytext20"/>
          <w:color w:val="000000"/>
        </w:rPr>
        <w:t xml:space="preserve">(Partener 1) </w:t>
      </w:r>
    </w:p>
    <w:p w:rsidR="00ED6FB1" w:rsidRDefault="00ED6FB1" w:rsidP="00ED6FB1">
      <w:pPr>
        <w:pStyle w:val="Bodytext21"/>
        <w:framePr w:w="3832" w:h="587" w:hRule="exact" w:wrap="none" w:vAnchor="page" w:hAnchor="page" w:x="1628" w:y="4162"/>
        <w:shd w:val="clear" w:color="auto" w:fill="auto"/>
        <w:spacing w:line="248" w:lineRule="exact"/>
        <w:ind w:right="1060" w:firstLine="0"/>
        <w:jc w:val="left"/>
      </w:pPr>
      <w:r>
        <w:rPr>
          <w:rStyle w:val="Bodytext2Italic1"/>
          <w:color w:val="000000"/>
        </w:rPr>
        <w:t>Primar Ivan Florin-Nelu</w:t>
      </w:r>
    </w:p>
    <w:p w:rsidR="00ED6FB1" w:rsidRDefault="00ED6FB1" w:rsidP="00ED6FB1">
      <w:pPr>
        <w:pStyle w:val="Bodytext21"/>
        <w:framePr w:wrap="none" w:vAnchor="page" w:hAnchor="page" w:x="1990" w:y="5610"/>
        <w:shd w:val="clear" w:color="auto" w:fill="auto"/>
        <w:spacing w:line="190" w:lineRule="exact"/>
        <w:ind w:firstLine="0"/>
        <w:jc w:val="left"/>
      </w:pPr>
      <w:r>
        <w:rPr>
          <w:rStyle w:val="Bodytext22"/>
          <w:color w:val="000000"/>
        </w:rPr>
        <w:t>Partener 2</w:t>
      </w:r>
    </w:p>
    <w:p w:rsidR="00ED6FB1" w:rsidRDefault="00ED6FB1" w:rsidP="00DC2AEB">
      <w:pPr>
        <w:pStyle w:val="Bodytext41"/>
        <w:framePr w:w="1554" w:h="595" w:hRule="exact" w:wrap="none" w:vAnchor="page" w:hAnchor="page" w:x="1810" w:y="6153"/>
        <w:shd w:val="clear" w:color="auto" w:fill="auto"/>
        <w:spacing w:after="0" w:line="268" w:lineRule="exact"/>
        <w:jc w:val="both"/>
      </w:pPr>
      <w:r>
        <w:rPr>
          <w:rStyle w:val="Bodytext4"/>
          <w:i/>
          <w:iCs/>
          <w:color w:val="000000"/>
        </w:rPr>
        <w:t>Preot Paroh Udrea Constantin Ionut</w:t>
      </w:r>
    </w:p>
    <w:p w:rsidR="00ED6FB1" w:rsidRDefault="00ED6FB1" w:rsidP="00ED6FB1">
      <w:pPr>
        <w:pStyle w:val="Bodytext41"/>
        <w:framePr w:w="1277" w:h="1283" w:hRule="exact" w:wrap="none" w:vAnchor="page" w:hAnchor="page" w:x="8868" w:y="3800"/>
        <w:shd w:val="clear" w:color="auto" w:fill="auto"/>
        <w:spacing w:after="0" w:line="245" w:lineRule="exact"/>
        <w:jc w:val="left"/>
      </w:pPr>
      <w:r>
        <w:rPr>
          <w:rStyle w:val="Bodytext4NotItalic"/>
          <w:i w:val="0"/>
          <w:iCs w:val="0"/>
          <w:color w:val="000000"/>
        </w:rPr>
        <w:t xml:space="preserve">Data </w:t>
      </w:r>
      <w:r>
        <w:rPr>
          <w:rStyle w:val="Bodytext40"/>
          <w:i/>
          <w:iCs/>
          <w:color w:val="000000"/>
        </w:rPr>
        <w:t xml:space="preserve">şi locul semnării </w:t>
      </w:r>
      <w:r>
        <w:rPr>
          <w:rStyle w:val="Bodytext43"/>
          <w:i/>
          <w:iCs/>
          <w:color w:val="000000"/>
        </w:rPr>
        <w:t xml:space="preserve">.............. </w:t>
      </w:r>
      <w:r>
        <w:rPr>
          <w:rStyle w:val="Bodytext40"/>
          <w:i/>
          <w:iCs/>
          <w:color w:val="000000"/>
        </w:rPr>
        <w:t>Primăria com. Cornatelu</w:t>
      </w:r>
    </w:p>
    <w:p w:rsidR="00ED6FB1" w:rsidRDefault="00ED6FB1" w:rsidP="00ED6FB1">
      <w:pPr>
        <w:pStyle w:val="Bodytext41"/>
        <w:framePr w:w="1278" w:h="1335" w:hRule="exact" w:wrap="none" w:vAnchor="page" w:hAnchor="page" w:x="8868" w:y="5610"/>
        <w:shd w:val="clear" w:color="auto" w:fill="auto"/>
        <w:spacing w:after="0" w:line="254" w:lineRule="exact"/>
        <w:jc w:val="left"/>
      </w:pPr>
      <w:r>
        <w:rPr>
          <w:rStyle w:val="Bodytext4"/>
          <w:i/>
          <w:iCs/>
          <w:color w:val="000000"/>
        </w:rPr>
        <w:t xml:space="preserve">Data şi locul semnării </w:t>
      </w:r>
      <w:r>
        <w:rPr>
          <w:rStyle w:val="Bodytext42"/>
          <w:i/>
          <w:iCs/>
          <w:color w:val="000000"/>
        </w:rPr>
        <w:t xml:space="preserve">................ </w:t>
      </w:r>
      <w:r>
        <w:rPr>
          <w:rStyle w:val="Bodytext4"/>
          <w:i/>
          <w:iCs/>
          <w:color w:val="000000"/>
        </w:rPr>
        <w:t xml:space="preserve">Primăria com. </w:t>
      </w:r>
      <w:r>
        <w:rPr>
          <w:rStyle w:val="Bodytext40"/>
          <w:i/>
          <w:iCs/>
          <w:color w:val="000000"/>
        </w:rPr>
        <w:t>Cornatelu</w:t>
      </w:r>
    </w:p>
    <w:p w:rsidR="00DC2AEB" w:rsidRDefault="00DC2AEB">
      <w:pPr>
        <w:rPr>
          <w:color w:val="auto"/>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Default="00DC2AEB" w:rsidP="00DC2AEB">
      <w:pPr>
        <w:rPr>
          <w:sz w:val="2"/>
          <w:szCs w:val="2"/>
        </w:rPr>
      </w:pPr>
    </w:p>
    <w:p w:rsidR="00811824" w:rsidRDefault="00DC2AEB" w:rsidP="00DC2AEB">
      <w:pPr>
        <w:tabs>
          <w:tab w:val="left" w:pos="1475"/>
        </w:tabs>
      </w:pPr>
      <w:r>
        <w:rPr>
          <w:sz w:val="2"/>
          <w:szCs w:val="2"/>
        </w:rPr>
        <w:tab/>
      </w:r>
    </w:p>
    <w:p w:rsidR="00811824" w:rsidRDefault="00811824">
      <w:pPr>
        <w:pStyle w:val="Bodytext41"/>
        <w:framePr w:wrap="none" w:vAnchor="page" w:hAnchor="page" w:x="7851" w:y="4963"/>
        <w:shd w:val="clear" w:color="auto" w:fill="auto"/>
        <w:spacing w:after="0" w:line="190" w:lineRule="exact"/>
        <w:jc w:val="left"/>
      </w:pPr>
    </w:p>
    <w:p w:rsidR="00811824" w:rsidRDefault="00811824">
      <w:pPr>
        <w:pStyle w:val="Bodytext21"/>
        <w:framePr w:wrap="none" w:vAnchor="page" w:hAnchor="page" w:x="7646" w:y="6912"/>
        <w:shd w:val="clear" w:color="auto" w:fill="auto"/>
        <w:spacing w:line="190" w:lineRule="exact"/>
        <w:ind w:firstLine="0"/>
        <w:jc w:val="left"/>
      </w:pPr>
    </w:p>
    <w:p w:rsidR="00811824" w:rsidRDefault="00811824" w:rsidP="00DC2AEB">
      <w:pPr>
        <w:pStyle w:val="Headerorfooter40"/>
        <w:framePr w:wrap="none" w:vAnchor="page" w:hAnchor="page" w:x="5827" w:y="14571"/>
        <w:shd w:val="clear" w:color="auto" w:fill="auto"/>
        <w:spacing w:line="120" w:lineRule="exact"/>
      </w:pPr>
    </w:p>
    <w:p w:rsidR="00DC2AEB" w:rsidRDefault="00DC2AEB">
      <w:pPr>
        <w:rPr>
          <w:color w:val="auto"/>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Default="00DC2AEB" w:rsidP="00DC2AEB">
      <w:pPr>
        <w:rPr>
          <w:sz w:val="2"/>
          <w:szCs w:val="2"/>
        </w:rPr>
      </w:pPr>
    </w:p>
    <w:p w:rsidR="00DC2AEB" w:rsidRPr="00DC2AEB" w:rsidRDefault="00DC2AEB" w:rsidP="00DC2AEB">
      <w:pPr>
        <w:rPr>
          <w:sz w:val="2"/>
          <w:szCs w:val="2"/>
        </w:rPr>
      </w:pPr>
    </w:p>
    <w:p w:rsidR="00DC2AEB" w:rsidRPr="00DC2AEB" w:rsidRDefault="00DC2AEB" w:rsidP="00DC2AEB">
      <w:pPr>
        <w:rPr>
          <w:sz w:val="2"/>
          <w:szCs w:val="2"/>
        </w:rPr>
      </w:pPr>
    </w:p>
    <w:p w:rsidR="00DC2AEB" w:rsidRDefault="00DC2AEB" w:rsidP="00DC2AEB">
      <w:pPr>
        <w:rPr>
          <w:sz w:val="2"/>
          <w:szCs w:val="2"/>
        </w:rPr>
      </w:pPr>
    </w:p>
    <w:p w:rsidR="00811824" w:rsidRPr="00DC2AEB" w:rsidRDefault="00811824" w:rsidP="00DC2AEB">
      <w:pPr>
        <w:jc w:val="center"/>
        <w:rPr>
          <w:sz w:val="2"/>
          <w:szCs w:val="2"/>
        </w:rPr>
      </w:pPr>
    </w:p>
    <w:sectPr w:rsidR="00811824" w:rsidRPr="00DC2AEB">
      <w:pgSz w:w="11900" w:h="16840"/>
      <w:pgMar w:top="360" w:right="360" w:bottom="360" w:left="360" w:header="0" w:footer="3"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lin Gothic Book">
    <w:altName w:val="Trebuchet MS"/>
    <w:panose1 w:val="00000000000000000000"/>
    <w:charset w:val="EE"/>
    <w:family w:val="swiss"/>
    <w:notTrueType/>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1">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2">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3">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4">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5">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6">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7">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8">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abstractNum>
  <w:abstractNum w:abstractNumId="1">
    <w:nsid w:val="00000003"/>
    <w:multiLevelType w:val="multilevel"/>
    <w:tmpl w:val="00000002"/>
    <w:lvl w:ilvl="0">
      <w:start w:val="2"/>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1">
      <w:start w:val="2"/>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2">
      <w:start w:val="2"/>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3">
      <w:start w:val="2"/>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4">
      <w:start w:val="2"/>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5">
      <w:start w:val="2"/>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6">
      <w:start w:val="2"/>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7">
      <w:start w:val="2"/>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8">
      <w:start w:val="2"/>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abstractNum>
  <w:abstractNum w:abstractNumId="2">
    <w:nsid w:val="00000005"/>
    <w:multiLevelType w:val="multilevel"/>
    <w:tmpl w:val="00000004"/>
    <w:lvl w:ilvl="0">
      <w:start w:val="1"/>
      <w:numFmt w:val="lowerLetter"/>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1">
      <w:start w:val="1"/>
      <w:numFmt w:val="lowerLetter"/>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2">
      <w:start w:val="1"/>
      <w:numFmt w:val="lowerLetter"/>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3">
      <w:start w:val="1"/>
      <w:numFmt w:val="lowerLetter"/>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4">
      <w:start w:val="1"/>
      <w:numFmt w:val="lowerLetter"/>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5">
      <w:start w:val="1"/>
      <w:numFmt w:val="lowerLetter"/>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6">
      <w:start w:val="1"/>
      <w:numFmt w:val="lowerLetter"/>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7">
      <w:start w:val="1"/>
      <w:numFmt w:val="lowerLetter"/>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8">
      <w:start w:val="1"/>
      <w:numFmt w:val="lowerLetter"/>
      <w:lvlText w:val="%1)"/>
      <w:lvlJc w:val="left"/>
      <w:rPr>
        <w:rFonts w:ascii="Trebuchet MS" w:hAnsi="Trebuchet MS" w:cs="Trebuchet MS"/>
        <w:b w:val="0"/>
        <w:bCs w:val="0"/>
        <w:i w:val="0"/>
        <w:iCs w:val="0"/>
        <w:smallCaps w:val="0"/>
        <w:strike w:val="0"/>
        <w:color w:val="000000"/>
        <w:spacing w:val="0"/>
        <w:w w:val="100"/>
        <w:position w:val="0"/>
        <w:sz w:val="19"/>
        <w:szCs w:val="19"/>
        <w:u w:val="none"/>
      </w:rPr>
    </w:lvl>
  </w:abstractNum>
  <w:abstractNum w:abstractNumId="3">
    <w:nsid w:val="00000007"/>
    <w:multiLevelType w:val="multilevel"/>
    <w:tmpl w:val="00000006"/>
    <w:lvl w:ilvl="0">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1">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2">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3">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4">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5">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6">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7">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8">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abstractNum>
  <w:abstractNum w:abstractNumId="4">
    <w:nsid w:val="00000009"/>
    <w:multiLevelType w:val="multilevel"/>
    <w:tmpl w:val="00000008"/>
    <w:lvl w:ilvl="0">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1">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2">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3">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4">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5">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6">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7">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8">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abstractNum>
  <w:abstractNum w:abstractNumId="5">
    <w:nsid w:val="0000000B"/>
    <w:multiLevelType w:val="multilevel"/>
    <w:tmpl w:val="0000000A"/>
    <w:lvl w:ilvl="0">
      <w:start w:val="15"/>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1">
      <w:start w:val="15"/>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2">
      <w:start w:val="15"/>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3">
      <w:start w:val="15"/>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4">
      <w:start w:val="15"/>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5">
      <w:start w:val="15"/>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6">
      <w:start w:val="15"/>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7">
      <w:start w:val="15"/>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8">
      <w:start w:val="15"/>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abstractNum>
  <w:abstractNum w:abstractNumId="6">
    <w:nsid w:val="0000000D"/>
    <w:multiLevelType w:val="multilevel"/>
    <w:tmpl w:val="0000000C"/>
    <w:lvl w:ilvl="0">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1">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2">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3">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4">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5">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6">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7">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8">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abstractNum>
  <w:abstractNum w:abstractNumId="7">
    <w:nsid w:val="0000000F"/>
    <w:multiLevelType w:val="multilevel"/>
    <w:tmpl w:val="0000000E"/>
    <w:lvl w:ilvl="0">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1">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2">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3">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4">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5">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6">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7">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lvl w:ilvl="8">
      <w:start w:val="1"/>
      <w:numFmt w:val="decimal"/>
      <w:lvlText w:val="(%1)"/>
      <w:lvlJc w:val="left"/>
      <w:rPr>
        <w:rFonts w:ascii="Trebuchet MS" w:hAnsi="Trebuchet MS" w:cs="Trebuchet MS"/>
        <w:b w:val="0"/>
        <w:bCs w:val="0"/>
        <w:i w:val="0"/>
        <w:iCs w:val="0"/>
        <w:smallCaps w:val="0"/>
        <w:strike w:val="0"/>
        <w:color w:val="000000"/>
        <w:spacing w:val="0"/>
        <w:w w:val="100"/>
        <w:position w:val="0"/>
        <w:sz w:val="19"/>
        <w:szCs w:val="19"/>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embedSystemFonts/>
  <w:bordersDoNotSurroundHeader/>
  <w:bordersDoNotSurroundFooter/>
  <w:defaultTabStop w:val="720"/>
  <w:hyphenationZone w:val="425"/>
  <w:doNotHyphenateCaps/>
  <w:evenAndOddHeaders/>
  <w:drawingGridHorizontalSpacing w:val="181"/>
  <w:drawingGridVerticalSpacing w:val="181"/>
  <w:doNotShadeFormData/>
  <w:characterSpacingControl w:val="compressPunctuation"/>
  <w:doNotValidateAgainstSchema/>
  <w:doNotDemarcateInvalidXml/>
  <w:compat/>
  <w:rsids>
    <w:rsidRoot w:val="003642A6"/>
    <w:rsid w:val="00071512"/>
    <w:rsid w:val="00126009"/>
    <w:rsid w:val="00165377"/>
    <w:rsid w:val="001D7211"/>
    <w:rsid w:val="003642A6"/>
    <w:rsid w:val="003D6381"/>
    <w:rsid w:val="004273FB"/>
    <w:rsid w:val="00496680"/>
    <w:rsid w:val="004E2ADA"/>
    <w:rsid w:val="004F138E"/>
    <w:rsid w:val="00530D56"/>
    <w:rsid w:val="006B14DC"/>
    <w:rsid w:val="006D2247"/>
    <w:rsid w:val="006E4624"/>
    <w:rsid w:val="007A49C4"/>
    <w:rsid w:val="007F59F2"/>
    <w:rsid w:val="00811824"/>
    <w:rsid w:val="008833B3"/>
    <w:rsid w:val="008F15FF"/>
    <w:rsid w:val="008F32D9"/>
    <w:rsid w:val="008F5C6D"/>
    <w:rsid w:val="009E7BC4"/>
    <w:rsid w:val="00A15EAC"/>
    <w:rsid w:val="00A26164"/>
    <w:rsid w:val="00A274B0"/>
    <w:rsid w:val="00A36C94"/>
    <w:rsid w:val="00A67716"/>
    <w:rsid w:val="00A720F0"/>
    <w:rsid w:val="00AF47CD"/>
    <w:rsid w:val="00B1551A"/>
    <w:rsid w:val="00BA3303"/>
    <w:rsid w:val="00BC6ED6"/>
    <w:rsid w:val="00C448EF"/>
    <w:rsid w:val="00CE6A8F"/>
    <w:rsid w:val="00D84C96"/>
    <w:rsid w:val="00DC2AEB"/>
    <w:rsid w:val="00E84619"/>
    <w:rsid w:val="00EC78A8"/>
    <w:rsid w:val="00ED6FB1"/>
    <w:rsid w:val="00F838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Times New Roman" w:hAnsi="Microsoft Sans Serif" w:cs="Microsoft Sans Serif"/>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pacing w:after="0" w:line="240" w:lineRule="auto"/>
    </w:pPr>
    <w:rPr>
      <w:color w:val="000000"/>
      <w:sz w:val="24"/>
      <w:szCs w:val="24"/>
      <w:lang w:val="ro-RO" w:eastAsia="ro-RO"/>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rFonts w:cs="Times New Roman"/>
      <w:color w:val="auto"/>
      <w:u w:val="single"/>
    </w:rPr>
  </w:style>
  <w:style w:type="character" w:customStyle="1" w:styleId="Headerorfooter2">
    <w:name w:val="Header or footer (2)_"/>
    <w:basedOn w:val="DefaultParagraphFont"/>
    <w:link w:val="Headerorfooter21"/>
    <w:uiPriority w:val="99"/>
    <w:locked/>
    <w:rPr>
      <w:rFonts w:ascii="Trebuchet MS" w:hAnsi="Trebuchet MS" w:cs="Trebuchet MS"/>
      <w:b/>
      <w:bCs/>
      <w:sz w:val="16"/>
      <w:szCs w:val="16"/>
      <w:u w:val="none"/>
    </w:rPr>
  </w:style>
  <w:style w:type="character" w:customStyle="1" w:styleId="Headerorfooter20">
    <w:name w:val="Header or footer (2)"/>
    <w:basedOn w:val="Headerorfooter2"/>
    <w:uiPriority w:val="99"/>
  </w:style>
  <w:style w:type="character" w:customStyle="1" w:styleId="Bodytext2">
    <w:name w:val="Body text (2)_"/>
    <w:basedOn w:val="DefaultParagraphFont"/>
    <w:link w:val="Bodytext21"/>
    <w:uiPriority w:val="99"/>
    <w:locked/>
    <w:rPr>
      <w:rFonts w:ascii="Trebuchet MS" w:hAnsi="Trebuchet MS" w:cs="Trebuchet MS"/>
      <w:sz w:val="19"/>
      <w:szCs w:val="19"/>
      <w:u w:val="none"/>
    </w:rPr>
  </w:style>
  <w:style w:type="character" w:customStyle="1" w:styleId="Bodytext20">
    <w:name w:val="Body text (2)"/>
    <w:basedOn w:val="Bodytext2"/>
    <w:uiPriority w:val="99"/>
  </w:style>
  <w:style w:type="character" w:customStyle="1" w:styleId="Bodytext3">
    <w:name w:val="Body text (3)_"/>
    <w:basedOn w:val="DefaultParagraphFont"/>
    <w:link w:val="Bodytext31"/>
    <w:uiPriority w:val="99"/>
    <w:locked/>
    <w:rPr>
      <w:rFonts w:ascii="Segoe UI" w:hAnsi="Segoe UI" w:cs="Segoe UI"/>
      <w:b/>
      <w:bCs/>
      <w:sz w:val="15"/>
      <w:szCs w:val="15"/>
      <w:u w:val="none"/>
    </w:rPr>
  </w:style>
  <w:style w:type="character" w:customStyle="1" w:styleId="Bodytext30">
    <w:name w:val="Body text (3)"/>
    <w:basedOn w:val="Bodytext3"/>
    <w:uiPriority w:val="99"/>
  </w:style>
  <w:style w:type="character" w:customStyle="1" w:styleId="Bodytext33">
    <w:name w:val="Body text (3)3"/>
    <w:basedOn w:val="Bodytext3"/>
    <w:uiPriority w:val="99"/>
  </w:style>
  <w:style w:type="character" w:customStyle="1" w:styleId="Picturecaption">
    <w:name w:val="Picture caption_"/>
    <w:basedOn w:val="DefaultParagraphFont"/>
    <w:link w:val="Picturecaption1"/>
    <w:uiPriority w:val="99"/>
    <w:locked/>
    <w:rPr>
      <w:rFonts w:ascii="Trebuchet MS" w:hAnsi="Trebuchet MS" w:cs="Trebuchet MS"/>
      <w:sz w:val="19"/>
      <w:szCs w:val="19"/>
      <w:u w:val="none"/>
    </w:rPr>
  </w:style>
  <w:style w:type="character" w:customStyle="1" w:styleId="Picturecaption0">
    <w:name w:val="Picture caption"/>
    <w:basedOn w:val="Picturecaption"/>
    <w:uiPriority w:val="99"/>
  </w:style>
  <w:style w:type="character" w:customStyle="1" w:styleId="Bodytext4">
    <w:name w:val="Body text (4)_"/>
    <w:basedOn w:val="DefaultParagraphFont"/>
    <w:link w:val="Bodytext41"/>
    <w:uiPriority w:val="99"/>
    <w:locked/>
    <w:rPr>
      <w:rFonts w:ascii="Trebuchet MS" w:hAnsi="Trebuchet MS" w:cs="Trebuchet MS"/>
      <w:i/>
      <w:iCs/>
      <w:sz w:val="19"/>
      <w:szCs w:val="19"/>
      <w:u w:val="none"/>
    </w:rPr>
  </w:style>
  <w:style w:type="character" w:customStyle="1" w:styleId="Bodytext4NotItalic">
    <w:name w:val="Body text (4) + Not Italic"/>
    <w:basedOn w:val="Bodytext4"/>
    <w:uiPriority w:val="99"/>
  </w:style>
  <w:style w:type="character" w:customStyle="1" w:styleId="Bodytext40">
    <w:name w:val="Body text (4)"/>
    <w:basedOn w:val="Bodytext4"/>
    <w:uiPriority w:val="99"/>
  </w:style>
  <w:style w:type="character" w:customStyle="1" w:styleId="Bodytext2Italic">
    <w:name w:val="Body text (2) + Italic"/>
    <w:basedOn w:val="Bodytext2"/>
    <w:uiPriority w:val="99"/>
    <w:rPr>
      <w:i/>
      <w:iCs/>
    </w:rPr>
  </w:style>
  <w:style w:type="character" w:customStyle="1" w:styleId="Bodytext22">
    <w:name w:val="Body text (2)2"/>
    <w:basedOn w:val="Bodytext2"/>
    <w:uiPriority w:val="99"/>
  </w:style>
  <w:style w:type="character" w:customStyle="1" w:styleId="Bodytext2Italic2">
    <w:name w:val="Body text (2) + Italic2"/>
    <w:basedOn w:val="Bodytext2"/>
    <w:uiPriority w:val="99"/>
    <w:rPr>
      <w:i/>
      <w:iCs/>
    </w:rPr>
  </w:style>
  <w:style w:type="character" w:customStyle="1" w:styleId="Headerorfooter">
    <w:name w:val="Header or footer_"/>
    <w:basedOn w:val="DefaultParagraphFont"/>
    <w:link w:val="Headerorfooter0"/>
    <w:uiPriority w:val="99"/>
    <w:locked/>
    <w:rPr>
      <w:rFonts w:ascii="Segoe UI" w:hAnsi="Segoe UI" w:cs="Segoe UI"/>
      <w:sz w:val="26"/>
      <w:szCs w:val="26"/>
      <w:u w:val="none"/>
    </w:rPr>
  </w:style>
  <w:style w:type="character" w:customStyle="1" w:styleId="Headerorfooter3">
    <w:name w:val="Header or footer (3)_"/>
    <w:basedOn w:val="DefaultParagraphFont"/>
    <w:link w:val="Headerorfooter31"/>
    <w:uiPriority w:val="99"/>
    <w:locked/>
    <w:rPr>
      <w:rFonts w:ascii="Trebuchet MS" w:hAnsi="Trebuchet MS" w:cs="Trebuchet MS"/>
      <w:b/>
      <w:bCs/>
      <w:sz w:val="15"/>
      <w:szCs w:val="15"/>
      <w:u w:val="none"/>
    </w:rPr>
  </w:style>
  <w:style w:type="character" w:customStyle="1" w:styleId="Headerorfooter30">
    <w:name w:val="Header or footer (3)"/>
    <w:basedOn w:val="Headerorfooter3"/>
    <w:uiPriority w:val="99"/>
  </w:style>
  <w:style w:type="character" w:customStyle="1" w:styleId="Bodytext3Spacing1pt">
    <w:name w:val="Body text (3) + Spacing 1 pt"/>
    <w:basedOn w:val="Bodytext3"/>
    <w:uiPriority w:val="99"/>
    <w:rPr>
      <w:spacing w:val="30"/>
    </w:rPr>
  </w:style>
  <w:style w:type="character" w:customStyle="1" w:styleId="Bodytext5">
    <w:name w:val="Body text (5)_"/>
    <w:basedOn w:val="DefaultParagraphFont"/>
    <w:link w:val="Bodytext51"/>
    <w:uiPriority w:val="99"/>
    <w:locked/>
    <w:rPr>
      <w:rFonts w:ascii="Trebuchet MS" w:hAnsi="Trebuchet MS" w:cs="Trebuchet MS"/>
      <w:b/>
      <w:bCs/>
      <w:sz w:val="17"/>
      <w:szCs w:val="17"/>
      <w:u w:val="none"/>
    </w:rPr>
  </w:style>
  <w:style w:type="character" w:customStyle="1" w:styleId="Bodytext50">
    <w:name w:val="Body text (5)"/>
    <w:basedOn w:val="Bodytext5"/>
    <w:uiPriority w:val="99"/>
  </w:style>
  <w:style w:type="character" w:customStyle="1" w:styleId="Bodytext57pt">
    <w:name w:val="Body text (5) + 7 pt"/>
    <w:aliases w:val="Not Bold,Small Caps"/>
    <w:basedOn w:val="Bodytext5"/>
    <w:uiPriority w:val="99"/>
    <w:rPr>
      <w:smallCaps/>
      <w:sz w:val="14"/>
      <w:szCs w:val="14"/>
    </w:rPr>
  </w:style>
  <w:style w:type="character" w:customStyle="1" w:styleId="Bodytext57pt1">
    <w:name w:val="Body text (5) + 7 pt1"/>
    <w:aliases w:val="Not Bold4"/>
    <w:basedOn w:val="Bodytext5"/>
    <w:uiPriority w:val="99"/>
    <w:rPr>
      <w:sz w:val="14"/>
      <w:szCs w:val="14"/>
    </w:rPr>
  </w:style>
  <w:style w:type="character" w:customStyle="1" w:styleId="Bodytext52">
    <w:name w:val="Body text (5)2"/>
    <w:basedOn w:val="Bodytext5"/>
    <w:uiPriority w:val="99"/>
  </w:style>
  <w:style w:type="character" w:customStyle="1" w:styleId="Bodytext285pt">
    <w:name w:val="Body text (2) + 8.5 pt"/>
    <w:aliases w:val="Bold"/>
    <w:basedOn w:val="Bodytext2"/>
    <w:uiPriority w:val="99"/>
    <w:rPr>
      <w:b/>
      <w:bCs/>
      <w:sz w:val="17"/>
      <w:szCs w:val="17"/>
    </w:rPr>
  </w:style>
  <w:style w:type="character" w:customStyle="1" w:styleId="Bodytext285pt5">
    <w:name w:val="Body text (2) + 8.5 pt5"/>
    <w:aliases w:val="Bold5"/>
    <w:basedOn w:val="Bodytext2"/>
    <w:uiPriority w:val="99"/>
    <w:rPr>
      <w:b/>
      <w:bCs/>
      <w:sz w:val="17"/>
      <w:szCs w:val="17"/>
    </w:rPr>
  </w:style>
  <w:style w:type="character" w:customStyle="1" w:styleId="Bodytext285pt4">
    <w:name w:val="Body text (2) + 8.5 pt4"/>
    <w:aliases w:val="Bold4,Spacing -1 pt"/>
    <w:basedOn w:val="Bodytext2"/>
    <w:uiPriority w:val="99"/>
    <w:rPr>
      <w:b/>
      <w:bCs/>
      <w:spacing w:val="-20"/>
      <w:sz w:val="17"/>
      <w:szCs w:val="17"/>
    </w:rPr>
  </w:style>
  <w:style w:type="character" w:customStyle="1" w:styleId="Bodytext285pt3">
    <w:name w:val="Body text (2) + 8.5 pt3"/>
    <w:aliases w:val="Bold3,Spacing -1 pt2"/>
    <w:basedOn w:val="Bodytext2"/>
    <w:uiPriority w:val="99"/>
    <w:rPr>
      <w:b/>
      <w:bCs/>
      <w:spacing w:val="-20"/>
      <w:sz w:val="17"/>
      <w:szCs w:val="17"/>
    </w:rPr>
  </w:style>
  <w:style w:type="character" w:customStyle="1" w:styleId="Headerorfooter4">
    <w:name w:val="Header or footer (4)_"/>
    <w:basedOn w:val="DefaultParagraphFont"/>
    <w:link w:val="Headerorfooter40"/>
    <w:uiPriority w:val="99"/>
    <w:locked/>
    <w:rPr>
      <w:rFonts w:ascii="Trebuchet MS" w:hAnsi="Trebuchet MS" w:cs="Trebuchet MS"/>
      <w:sz w:val="12"/>
      <w:szCs w:val="12"/>
      <w:u w:val="none"/>
    </w:rPr>
  </w:style>
  <w:style w:type="character" w:customStyle="1" w:styleId="Headerorfooter5">
    <w:name w:val="Header or footer (5)_"/>
    <w:basedOn w:val="DefaultParagraphFont"/>
    <w:link w:val="Headerorfooter51"/>
    <w:uiPriority w:val="99"/>
    <w:locked/>
    <w:rPr>
      <w:rFonts w:ascii="Trebuchet MS" w:hAnsi="Trebuchet MS" w:cs="Trebuchet MS"/>
      <w:sz w:val="15"/>
      <w:szCs w:val="15"/>
      <w:u w:val="none"/>
    </w:rPr>
  </w:style>
  <w:style w:type="character" w:customStyle="1" w:styleId="Headerorfooter50">
    <w:name w:val="Header or footer (5)"/>
    <w:basedOn w:val="Headerorfooter5"/>
    <w:uiPriority w:val="99"/>
  </w:style>
  <w:style w:type="character" w:customStyle="1" w:styleId="Heading22">
    <w:name w:val="Heading #2 (2)_"/>
    <w:basedOn w:val="DefaultParagraphFont"/>
    <w:link w:val="Heading221"/>
    <w:uiPriority w:val="99"/>
    <w:locked/>
    <w:rPr>
      <w:rFonts w:ascii="Trebuchet MS" w:hAnsi="Trebuchet MS" w:cs="Trebuchet MS"/>
      <w:sz w:val="16"/>
      <w:szCs w:val="16"/>
      <w:u w:val="none"/>
    </w:rPr>
  </w:style>
  <w:style w:type="character" w:customStyle="1" w:styleId="Heading220">
    <w:name w:val="Heading #2 (2)"/>
    <w:basedOn w:val="Heading22"/>
    <w:uiPriority w:val="99"/>
  </w:style>
  <w:style w:type="character" w:customStyle="1" w:styleId="Heading22Italic">
    <w:name w:val="Heading #2 (2) + Italic"/>
    <w:basedOn w:val="Heading22"/>
    <w:uiPriority w:val="99"/>
    <w:rPr>
      <w:i/>
      <w:iCs/>
      <w:spacing w:val="0"/>
    </w:rPr>
  </w:style>
  <w:style w:type="character" w:customStyle="1" w:styleId="Bodytext6">
    <w:name w:val="Body text (6)_"/>
    <w:basedOn w:val="DefaultParagraphFont"/>
    <w:link w:val="Bodytext61"/>
    <w:uiPriority w:val="99"/>
    <w:locked/>
    <w:rPr>
      <w:rFonts w:ascii="Trebuchet MS" w:hAnsi="Trebuchet MS" w:cs="Trebuchet MS"/>
      <w:sz w:val="16"/>
      <w:szCs w:val="16"/>
      <w:u w:val="none"/>
    </w:rPr>
  </w:style>
  <w:style w:type="character" w:customStyle="1" w:styleId="Bodytext60">
    <w:name w:val="Body text (6)"/>
    <w:basedOn w:val="Bodytext6"/>
    <w:uiPriority w:val="99"/>
  </w:style>
  <w:style w:type="character" w:customStyle="1" w:styleId="Bodytext6Spacing0pt">
    <w:name w:val="Body text (6) + Spacing 0 pt"/>
    <w:basedOn w:val="Bodytext6"/>
    <w:uiPriority w:val="99"/>
    <w:rPr>
      <w:spacing w:val="-10"/>
    </w:rPr>
  </w:style>
  <w:style w:type="character" w:customStyle="1" w:styleId="Bodytext6Italic">
    <w:name w:val="Body text (6) + Italic"/>
    <w:basedOn w:val="Bodytext6"/>
    <w:uiPriority w:val="99"/>
    <w:rPr>
      <w:i/>
      <w:iCs/>
      <w:spacing w:val="0"/>
    </w:rPr>
  </w:style>
  <w:style w:type="character" w:customStyle="1" w:styleId="Bodytext285pt2">
    <w:name w:val="Body text (2) + 8.5 pt2"/>
    <w:aliases w:val="Bold2"/>
    <w:basedOn w:val="Bodytext2"/>
    <w:uiPriority w:val="99"/>
    <w:rPr>
      <w:b/>
      <w:bCs/>
      <w:sz w:val="17"/>
      <w:szCs w:val="17"/>
    </w:rPr>
  </w:style>
  <w:style w:type="character" w:customStyle="1" w:styleId="Bodytext285pt1">
    <w:name w:val="Body text (2) + 8.5 pt1"/>
    <w:aliases w:val="Bold1,Spacing -1 pt1"/>
    <w:basedOn w:val="Bodytext2"/>
    <w:uiPriority w:val="99"/>
    <w:rPr>
      <w:b/>
      <w:bCs/>
      <w:spacing w:val="-20"/>
      <w:sz w:val="17"/>
      <w:szCs w:val="17"/>
    </w:rPr>
  </w:style>
  <w:style w:type="character" w:customStyle="1" w:styleId="Tablecaption">
    <w:name w:val="Table caption_"/>
    <w:basedOn w:val="DefaultParagraphFont"/>
    <w:link w:val="Tablecaption0"/>
    <w:uiPriority w:val="99"/>
    <w:locked/>
    <w:rPr>
      <w:rFonts w:ascii="Trebuchet MS" w:hAnsi="Trebuchet MS" w:cs="Trebuchet MS"/>
      <w:sz w:val="19"/>
      <w:szCs w:val="19"/>
      <w:u w:val="none"/>
    </w:rPr>
  </w:style>
  <w:style w:type="character" w:customStyle="1" w:styleId="Headerorfooter6">
    <w:name w:val="Header or footer (6)_"/>
    <w:basedOn w:val="DefaultParagraphFont"/>
    <w:link w:val="Headerorfooter61"/>
    <w:uiPriority w:val="99"/>
    <w:locked/>
    <w:rPr>
      <w:rFonts w:ascii="Trebuchet MS" w:hAnsi="Trebuchet MS" w:cs="Trebuchet MS"/>
      <w:sz w:val="15"/>
      <w:szCs w:val="15"/>
      <w:u w:val="none"/>
    </w:rPr>
  </w:style>
  <w:style w:type="character" w:customStyle="1" w:styleId="Headerorfooter60">
    <w:name w:val="Header or footer (6)"/>
    <w:basedOn w:val="Headerorfooter6"/>
    <w:uiPriority w:val="99"/>
  </w:style>
  <w:style w:type="character" w:customStyle="1" w:styleId="Bodytext44">
    <w:name w:val="Body text (4)4"/>
    <w:basedOn w:val="Bodytext4"/>
    <w:uiPriority w:val="99"/>
  </w:style>
  <w:style w:type="character" w:customStyle="1" w:styleId="Bodytext4NotItalic2">
    <w:name w:val="Body text (4) + Not Italic2"/>
    <w:basedOn w:val="Bodytext4"/>
    <w:uiPriority w:val="99"/>
  </w:style>
  <w:style w:type="character" w:customStyle="1" w:styleId="Bodytext58pt">
    <w:name w:val="Body text (5) + 8 pt"/>
    <w:aliases w:val="Not Bold3"/>
    <w:basedOn w:val="Bodytext5"/>
    <w:uiPriority w:val="99"/>
    <w:rPr>
      <w:sz w:val="16"/>
      <w:szCs w:val="16"/>
    </w:rPr>
  </w:style>
  <w:style w:type="character" w:customStyle="1" w:styleId="Heading2">
    <w:name w:val="Heading #2_"/>
    <w:basedOn w:val="DefaultParagraphFont"/>
    <w:link w:val="Heading21"/>
    <w:uiPriority w:val="99"/>
    <w:locked/>
    <w:rPr>
      <w:rFonts w:ascii="Trebuchet MS" w:hAnsi="Trebuchet MS" w:cs="Trebuchet MS"/>
      <w:sz w:val="19"/>
      <w:szCs w:val="19"/>
      <w:u w:val="none"/>
    </w:rPr>
  </w:style>
  <w:style w:type="character" w:customStyle="1" w:styleId="Heading20">
    <w:name w:val="Heading #2"/>
    <w:basedOn w:val="Heading2"/>
    <w:uiPriority w:val="99"/>
  </w:style>
  <w:style w:type="character" w:customStyle="1" w:styleId="Bodytext4Bold">
    <w:name w:val="Body text (4) + Bold"/>
    <w:aliases w:val="Not Italic"/>
    <w:basedOn w:val="Bodytext4"/>
    <w:uiPriority w:val="99"/>
    <w:rPr>
      <w:b/>
      <w:bCs/>
    </w:rPr>
  </w:style>
  <w:style w:type="character" w:customStyle="1" w:styleId="Bodytext4Spacing1pt">
    <w:name w:val="Body text (4) + Spacing 1 pt"/>
    <w:basedOn w:val="Bodytext4"/>
    <w:uiPriority w:val="99"/>
    <w:rPr>
      <w:spacing w:val="20"/>
    </w:rPr>
  </w:style>
  <w:style w:type="character" w:customStyle="1" w:styleId="Headerorfooter7">
    <w:name w:val="Header or footer (7)_"/>
    <w:basedOn w:val="DefaultParagraphFont"/>
    <w:link w:val="Headerorfooter71"/>
    <w:uiPriority w:val="99"/>
    <w:locked/>
    <w:rPr>
      <w:rFonts w:ascii="Franklin Gothic Book" w:hAnsi="Franklin Gothic Book" w:cs="Franklin Gothic Book"/>
      <w:i/>
      <w:iCs/>
      <w:sz w:val="10"/>
      <w:szCs w:val="10"/>
      <w:u w:val="none"/>
    </w:rPr>
  </w:style>
  <w:style w:type="character" w:customStyle="1" w:styleId="Headerorfooter70">
    <w:name w:val="Header or footer (7)"/>
    <w:basedOn w:val="Headerorfooter7"/>
    <w:uiPriority w:val="99"/>
  </w:style>
  <w:style w:type="character" w:customStyle="1" w:styleId="Bodytext2SmallCaps">
    <w:name w:val="Body text (2) + Small Caps"/>
    <w:basedOn w:val="Bodytext2"/>
    <w:uiPriority w:val="99"/>
    <w:rPr>
      <w:smallCaps/>
    </w:rPr>
  </w:style>
  <w:style w:type="character" w:customStyle="1" w:styleId="Bodytext7">
    <w:name w:val="Body text (7)_"/>
    <w:basedOn w:val="DefaultParagraphFont"/>
    <w:link w:val="Bodytext71"/>
    <w:uiPriority w:val="99"/>
    <w:locked/>
    <w:rPr>
      <w:rFonts w:ascii="Segoe UI" w:hAnsi="Segoe UI" w:cs="Segoe UI"/>
      <w:b/>
      <w:bCs/>
      <w:sz w:val="17"/>
      <w:szCs w:val="17"/>
      <w:u w:val="none"/>
    </w:rPr>
  </w:style>
  <w:style w:type="character" w:customStyle="1" w:styleId="Bodytext70">
    <w:name w:val="Body text (7)"/>
    <w:basedOn w:val="Bodytext7"/>
    <w:uiPriority w:val="99"/>
  </w:style>
  <w:style w:type="character" w:customStyle="1" w:styleId="Bodytext7FranklinGothicBook">
    <w:name w:val="Body text (7) + Franklin Gothic Book"/>
    <w:aliases w:val="Italic"/>
    <w:basedOn w:val="Bodytext7"/>
    <w:uiPriority w:val="99"/>
    <w:rPr>
      <w:rFonts w:ascii="Franklin Gothic Book" w:hAnsi="Franklin Gothic Book" w:cs="Franklin Gothic Book"/>
      <w:i/>
      <w:iCs/>
      <w:spacing w:val="0"/>
    </w:rPr>
  </w:style>
  <w:style w:type="character" w:customStyle="1" w:styleId="Headerorfooter3Spacing-1pt">
    <w:name w:val="Header or footer (3) + Spacing -1 pt"/>
    <w:basedOn w:val="Headerorfooter3"/>
    <w:uiPriority w:val="99"/>
    <w:rPr>
      <w:spacing w:val="-20"/>
    </w:rPr>
  </w:style>
  <w:style w:type="character" w:customStyle="1" w:styleId="Headerorfooter3Spacing2pt">
    <w:name w:val="Header or footer (3) + Spacing 2 pt"/>
    <w:basedOn w:val="Headerorfooter3"/>
    <w:uiPriority w:val="99"/>
    <w:rPr>
      <w:spacing w:val="40"/>
    </w:rPr>
  </w:style>
  <w:style w:type="character" w:customStyle="1" w:styleId="Headerorfooter395pt">
    <w:name w:val="Header or footer (3) + 9.5 pt"/>
    <w:aliases w:val="Not Bold2"/>
    <w:basedOn w:val="Headerorfooter3"/>
    <w:uiPriority w:val="99"/>
    <w:rPr>
      <w:spacing w:val="0"/>
      <w:sz w:val="19"/>
      <w:szCs w:val="19"/>
    </w:rPr>
  </w:style>
  <w:style w:type="character" w:customStyle="1" w:styleId="Bodytext8">
    <w:name w:val="Body text (8)_"/>
    <w:basedOn w:val="DefaultParagraphFont"/>
    <w:link w:val="Bodytext81"/>
    <w:uiPriority w:val="99"/>
    <w:locked/>
    <w:rPr>
      <w:rFonts w:ascii="Trebuchet MS" w:hAnsi="Trebuchet MS" w:cs="Trebuchet MS"/>
      <w:b/>
      <w:bCs/>
      <w:sz w:val="15"/>
      <w:szCs w:val="15"/>
      <w:u w:val="none"/>
    </w:rPr>
  </w:style>
  <w:style w:type="character" w:customStyle="1" w:styleId="Bodytext80">
    <w:name w:val="Body text (8)"/>
    <w:basedOn w:val="Bodytext8"/>
    <w:uiPriority w:val="99"/>
  </w:style>
  <w:style w:type="character" w:customStyle="1" w:styleId="Bodytext2SmallCaps1">
    <w:name w:val="Body text (2) + Small Caps1"/>
    <w:basedOn w:val="Bodytext2"/>
    <w:uiPriority w:val="99"/>
    <w:rPr>
      <w:smallCaps/>
    </w:rPr>
  </w:style>
  <w:style w:type="character" w:customStyle="1" w:styleId="Headerorfooter8">
    <w:name w:val="Header or footer (8)_"/>
    <w:basedOn w:val="DefaultParagraphFont"/>
    <w:link w:val="Headerorfooter81"/>
    <w:uiPriority w:val="99"/>
    <w:locked/>
    <w:rPr>
      <w:rFonts w:ascii="Trebuchet MS" w:hAnsi="Trebuchet MS" w:cs="Trebuchet MS"/>
      <w:spacing w:val="0"/>
      <w:sz w:val="19"/>
      <w:szCs w:val="19"/>
      <w:u w:val="none"/>
    </w:rPr>
  </w:style>
  <w:style w:type="character" w:customStyle="1" w:styleId="Headerorfooter80">
    <w:name w:val="Header or footer (8)"/>
    <w:basedOn w:val="Headerorfooter8"/>
    <w:uiPriority w:val="99"/>
  </w:style>
  <w:style w:type="character" w:customStyle="1" w:styleId="Headerorfooter6SmallCaps">
    <w:name w:val="Header or footer (6) + Small Caps"/>
    <w:basedOn w:val="Headerorfooter6"/>
    <w:uiPriority w:val="99"/>
    <w:rPr>
      <w:smallCaps/>
    </w:rPr>
  </w:style>
  <w:style w:type="character" w:customStyle="1" w:styleId="Bodytext2Italic1">
    <w:name w:val="Body text (2) + Italic1"/>
    <w:basedOn w:val="Bodytext2"/>
    <w:uiPriority w:val="99"/>
    <w:rPr>
      <w:i/>
      <w:iCs/>
    </w:rPr>
  </w:style>
  <w:style w:type="character" w:customStyle="1" w:styleId="Bodytext4NotItalic1">
    <w:name w:val="Body text (4) + Not Italic1"/>
    <w:aliases w:val="Small Caps1"/>
    <w:basedOn w:val="Bodytext4"/>
    <w:uiPriority w:val="99"/>
    <w:rPr>
      <w:smallCaps/>
    </w:rPr>
  </w:style>
  <w:style w:type="character" w:customStyle="1" w:styleId="Bodytext32">
    <w:name w:val="Body text (3)2"/>
    <w:basedOn w:val="Bodytext3"/>
    <w:uiPriority w:val="99"/>
  </w:style>
  <w:style w:type="character" w:customStyle="1" w:styleId="Bodytext3TrebuchetMS">
    <w:name w:val="Body text (3) + Trebuchet MS"/>
    <w:aliases w:val="12 pt,Not Bold1,Italic1,Spacing -2 pt"/>
    <w:basedOn w:val="Bodytext3"/>
    <w:uiPriority w:val="99"/>
    <w:rPr>
      <w:rFonts w:ascii="Trebuchet MS" w:hAnsi="Trebuchet MS" w:cs="Trebuchet MS"/>
      <w:i/>
      <w:iCs/>
      <w:spacing w:val="-40"/>
      <w:sz w:val="24"/>
      <w:szCs w:val="24"/>
    </w:rPr>
  </w:style>
  <w:style w:type="character" w:customStyle="1" w:styleId="Heading1">
    <w:name w:val="Heading #1_"/>
    <w:basedOn w:val="DefaultParagraphFont"/>
    <w:link w:val="Heading11"/>
    <w:uiPriority w:val="99"/>
    <w:locked/>
    <w:rPr>
      <w:rFonts w:ascii="Trebuchet MS" w:hAnsi="Trebuchet MS" w:cs="Trebuchet MS"/>
      <w:i/>
      <w:iCs/>
      <w:sz w:val="19"/>
      <w:szCs w:val="19"/>
      <w:u w:val="none"/>
    </w:rPr>
  </w:style>
  <w:style w:type="character" w:customStyle="1" w:styleId="Heading10">
    <w:name w:val="Heading #1"/>
    <w:basedOn w:val="Heading1"/>
    <w:uiPriority w:val="99"/>
  </w:style>
  <w:style w:type="character" w:customStyle="1" w:styleId="Bodytext43">
    <w:name w:val="Body text (4)3"/>
    <w:basedOn w:val="Bodytext4"/>
    <w:uiPriority w:val="99"/>
  </w:style>
  <w:style w:type="character" w:customStyle="1" w:styleId="Bodytext42">
    <w:name w:val="Body text (4)2"/>
    <w:basedOn w:val="Bodytext4"/>
    <w:uiPriority w:val="99"/>
  </w:style>
  <w:style w:type="paragraph" w:customStyle="1" w:styleId="Headerorfooter21">
    <w:name w:val="Header or footer (2)1"/>
    <w:basedOn w:val="Normal"/>
    <w:link w:val="Headerorfooter2"/>
    <w:uiPriority w:val="99"/>
    <w:pPr>
      <w:shd w:val="clear" w:color="auto" w:fill="FFFFFF"/>
      <w:spacing w:line="240" w:lineRule="atLeast"/>
    </w:pPr>
    <w:rPr>
      <w:rFonts w:ascii="Trebuchet MS" w:hAnsi="Trebuchet MS" w:cs="Trebuchet MS"/>
      <w:b/>
      <w:bCs/>
      <w:color w:val="auto"/>
      <w:sz w:val="16"/>
      <w:szCs w:val="16"/>
    </w:rPr>
  </w:style>
  <w:style w:type="paragraph" w:customStyle="1" w:styleId="Bodytext21">
    <w:name w:val="Body text (2)1"/>
    <w:basedOn w:val="Normal"/>
    <w:link w:val="Bodytext2"/>
    <w:uiPriority w:val="99"/>
    <w:pPr>
      <w:shd w:val="clear" w:color="auto" w:fill="FFFFFF"/>
      <w:spacing w:line="240" w:lineRule="atLeast"/>
      <w:ind w:hanging="700"/>
      <w:jc w:val="right"/>
    </w:pPr>
    <w:rPr>
      <w:rFonts w:ascii="Trebuchet MS" w:hAnsi="Trebuchet MS" w:cs="Trebuchet MS"/>
      <w:color w:val="auto"/>
      <w:sz w:val="19"/>
      <w:szCs w:val="19"/>
    </w:rPr>
  </w:style>
  <w:style w:type="paragraph" w:customStyle="1" w:styleId="Bodytext31">
    <w:name w:val="Body text (3)1"/>
    <w:basedOn w:val="Normal"/>
    <w:link w:val="Bodytext3"/>
    <w:uiPriority w:val="99"/>
    <w:pPr>
      <w:shd w:val="clear" w:color="auto" w:fill="FFFFFF"/>
      <w:spacing w:line="240" w:lineRule="atLeast"/>
      <w:jc w:val="right"/>
    </w:pPr>
    <w:rPr>
      <w:rFonts w:ascii="Segoe UI" w:hAnsi="Segoe UI" w:cs="Segoe UI"/>
      <w:b/>
      <w:bCs/>
      <w:color w:val="auto"/>
      <w:sz w:val="15"/>
      <w:szCs w:val="15"/>
    </w:rPr>
  </w:style>
  <w:style w:type="paragraph" w:customStyle="1" w:styleId="Picturecaption1">
    <w:name w:val="Picture caption1"/>
    <w:basedOn w:val="Normal"/>
    <w:link w:val="Picturecaption"/>
    <w:uiPriority w:val="99"/>
    <w:pPr>
      <w:shd w:val="clear" w:color="auto" w:fill="FFFFFF"/>
      <w:spacing w:line="240" w:lineRule="atLeast"/>
    </w:pPr>
    <w:rPr>
      <w:rFonts w:ascii="Trebuchet MS" w:hAnsi="Trebuchet MS" w:cs="Trebuchet MS"/>
      <w:color w:val="auto"/>
      <w:sz w:val="19"/>
      <w:szCs w:val="19"/>
    </w:rPr>
  </w:style>
  <w:style w:type="paragraph" w:customStyle="1" w:styleId="Bodytext41">
    <w:name w:val="Body text (4)1"/>
    <w:basedOn w:val="Normal"/>
    <w:link w:val="Bodytext4"/>
    <w:uiPriority w:val="99"/>
    <w:pPr>
      <w:shd w:val="clear" w:color="auto" w:fill="FFFFFF"/>
      <w:spacing w:after="720" w:line="259" w:lineRule="exact"/>
      <w:jc w:val="center"/>
    </w:pPr>
    <w:rPr>
      <w:rFonts w:ascii="Trebuchet MS" w:hAnsi="Trebuchet MS" w:cs="Trebuchet MS"/>
      <w:i/>
      <w:iCs/>
      <w:color w:val="auto"/>
      <w:sz w:val="19"/>
      <w:szCs w:val="19"/>
    </w:rPr>
  </w:style>
  <w:style w:type="paragraph" w:customStyle="1" w:styleId="Headerorfooter0">
    <w:name w:val="Header or footer"/>
    <w:basedOn w:val="Normal"/>
    <w:link w:val="Headerorfooter"/>
    <w:uiPriority w:val="99"/>
    <w:pPr>
      <w:shd w:val="clear" w:color="auto" w:fill="FFFFFF"/>
      <w:spacing w:line="240" w:lineRule="atLeast"/>
    </w:pPr>
    <w:rPr>
      <w:rFonts w:ascii="Segoe UI" w:hAnsi="Segoe UI" w:cs="Segoe UI"/>
      <w:color w:val="auto"/>
      <w:sz w:val="26"/>
      <w:szCs w:val="26"/>
    </w:rPr>
  </w:style>
  <w:style w:type="paragraph" w:customStyle="1" w:styleId="Headerorfooter31">
    <w:name w:val="Header or footer (3)1"/>
    <w:basedOn w:val="Normal"/>
    <w:link w:val="Headerorfooter3"/>
    <w:uiPriority w:val="99"/>
    <w:pPr>
      <w:shd w:val="clear" w:color="auto" w:fill="FFFFFF"/>
      <w:spacing w:line="240" w:lineRule="atLeast"/>
    </w:pPr>
    <w:rPr>
      <w:rFonts w:ascii="Trebuchet MS" w:hAnsi="Trebuchet MS" w:cs="Trebuchet MS"/>
      <w:b/>
      <w:bCs/>
      <w:color w:val="auto"/>
      <w:sz w:val="15"/>
      <w:szCs w:val="15"/>
    </w:rPr>
  </w:style>
  <w:style w:type="paragraph" w:customStyle="1" w:styleId="Bodytext51">
    <w:name w:val="Body text (5)1"/>
    <w:basedOn w:val="Normal"/>
    <w:link w:val="Bodytext5"/>
    <w:uiPriority w:val="99"/>
    <w:pPr>
      <w:shd w:val="clear" w:color="auto" w:fill="FFFFFF"/>
      <w:spacing w:after="660" w:line="240" w:lineRule="atLeast"/>
      <w:jc w:val="both"/>
    </w:pPr>
    <w:rPr>
      <w:rFonts w:ascii="Trebuchet MS" w:hAnsi="Trebuchet MS" w:cs="Trebuchet MS"/>
      <w:b/>
      <w:bCs/>
      <w:color w:val="auto"/>
      <w:sz w:val="17"/>
      <w:szCs w:val="17"/>
    </w:rPr>
  </w:style>
  <w:style w:type="paragraph" w:customStyle="1" w:styleId="Headerorfooter40">
    <w:name w:val="Header or footer (4)"/>
    <w:basedOn w:val="Normal"/>
    <w:link w:val="Headerorfooter4"/>
    <w:uiPriority w:val="99"/>
    <w:pPr>
      <w:shd w:val="clear" w:color="auto" w:fill="FFFFFF"/>
      <w:spacing w:line="240" w:lineRule="atLeast"/>
    </w:pPr>
    <w:rPr>
      <w:rFonts w:ascii="Trebuchet MS" w:hAnsi="Trebuchet MS" w:cs="Trebuchet MS"/>
      <w:color w:val="auto"/>
      <w:sz w:val="12"/>
      <w:szCs w:val="12"/>
    </w:rPr>
  </w:style>
  <w:style w:type="paragraph" w:customStyle="1" w:styleId="Headerorfooter51">
    <w:name w:val="Header or footer (5)1"/>
    <w:basedOn w:val="Normal"/>
    <w:link w:val="Headerorfooter5"/>
    <w:uiPriority w:val="99"/>
    <w:pPr>
      <w:shd w:val="clear" w:color="auto" w:fill="FFFFFF"/>
      <w:spacing w:line="240" w:lineRule="atLeast"/>
    </w:pPr>
    <w:rPr>
      <w:rFonts w:ascii="Trebuchet MS" w:hAnsi="Trebuchet MS" w:cs="Trebuchet MS"/>
      <w:color w:val="auto"/>
      <w:sz w:val="15"/>
      <w:szCs w:val="15"/>
    </w:rPr>
  </w:style>
  <w:style w:type="paragraph" w:customStyle="1" w:styleId="Heading221">
    <w:name w:val="Heading #2 (2)1"/>
    <w:basedOn w:val="Normal"/>
    <w:link w:val="Heading22"/>
    <w:uiPriority w:val="99"/>
    <w:pPr>
      <w:shd w:val="clear" w:color="auto" w:fill="FFFFFF"/>
      <w:spacing w:line="240" w:lineRule="atLeast"/>
      <w:outlineLvl w:val="1"/>
    </w:pPr>
    <w:rPr>
      <w:rFonts w:ascii="Trebuchet MS" w:hAnsi="Trebuchet MS" w:cs="Trebuchet MS"/>
      <w:color w:val="auto"/>
      <w:sz w:val="16"/>
      <w:szCs w:val="16"/>
    </w:rPr>
  </w:style>
  <w:style w:type="paragraph" w:customStyle="1" w:styleId="Bodytext61">
    <w:name w:val="Body text (6)1"/>
    <w:basedOn w:val="Normal"/>
    <w:link w:val="Bodytext6"/>
    <w:uiPriority w:val="99"/>
    <w:pPr>
      <w:shd w:val="clear" w:color="auto" w:fill="FFFFFF"/>
      <w:spacing w:after="600" w:line="240" w:lineRule="atLeast"/>
      <w:jc w:val="center"/>
    </w:pPr>
    <w:rPr>
      <w:rFonts w:ascii="Trebuchet MS" w:hAnsi="Trebuchet MS" w:cs="Trebuchet MS"/>
      <w:color w:val="auto"/>
      <w:sz w:val="16"/>
      <w:szCs w:val="16"/>
    </w:rPr>
  </w:style>
  <w:style w:type="paragraph" w:customStyle="1" w:styleId="Tablecaption0">
    <w:name w:val="Table caption"/>
    <w:basedOn w:val="Normal"/>
    <w:link w:val="Tablecaption"/>
    <w:uiPriority w:val="99"/>
    <w:pPr>
      <w:shd w:val="clear" w:color="auto" w:fill="FFFFFF"/>
      <w:spacing w:line="240" w:lineRule="atLeast"/>
    </w:pPr>
    <w:rPr>
      <w:rFonts w:ascii="Trebuchet MS" w:hAnsi="Trebuchet MS" w:cs="Trebuchet MS"/>
      <w:color w:val="auto"/>
      <w:sz w:val="19"/>
      <w:szCs w:val="19"/>
    </w:rPr>
  </w:style>
  <w:style w:type="paragraph" w:customStyle="1" w:styleId="Headerorfooter61">
    <w:name w:val="Header or footer (6)1"/>
    <w:basedOn w:val="Normal"/>
    <w:link w:val="Headerorfooter6"/>
    <w:uiPriority w:val="99"/>
    <w:pPr>
      <w:shd w:val="clear" w:color="auto" w:fill="FFFFFF"/>
      <w:spacing w:line="240" w:lineRule="atLeast"/>
    </w:pPr>
    <w:rPr>
      <w:rFonts w:ascii="Trebuchet MS" w:hAnsi="Trebuchet MS" w:cs="Trebuchet MS"/>
      <w:color w:val="auto"/>
      <w:sz w:val="15"/>
      <w:szCs w:val="15"/>
    </w:rPr>
  </w:style>
  <w:style w:type="paragraph" w:customStyle="1" w:styleId="Heading21">
    <w:name w:val="Heading #21"/>
    <w:basedOn w:val="Normal"/>
    <w:link w:val="Heading2"/>
    <w:uiPriority w:val="99"/>
    <w:pPr>
      <w:shd w:val="clear" w:color="auto" w:fill="FFFFFF"/>
      <w:spacing w:before="840" w:after="180" w:line="240" w:lineRule="atLeast"/>
      <w:ind w:hanging="540"/>
      <w:jc w:val="both"/>
      <w:outlineLvl w:val="1"/>
    </w:pPr>
    <w:rPr>
      <w:rFonts w:ascii="Trebuchet MS" w:hAnsi="Trebuchet MS" w:cs="Trebuchet MS"/>
      <w:color w:val="auto"/>
      <w:sz w:val="19"/>
      <w:szCs w:val="19"/>
    </w:rPr>
  </w:style>
  <w:style w:type="paragraph" w:customStyle="1" w:styleId="Headerorfooter71">
    <w:name w:val="Header or footer (7)1"/>
    <w:basedOn w:val="Normal"/>
    <w:link w:val="Headerorfooter7"/>
    <w:uiPriority w:val="99"/>
    <w:pPr>
      <w:shd w:val="clear" w:color="auto" w:fill="FFFFFF"/>
      <w:spacing w:line="240" w:lineRule="atLeast"/>
    </w:pPr>
    <w:rPr>
      <w:rFonts w:ascii="Franklin Gothic Book" w:hAnsi="Franklin Gothic Book" w:cs="Franklin Gothic Book"/>
      <w:i/>
      <w:iCs/>
      <w:color w:val="auto"/>
      <w:sz w:val="10"/>
      <w:szCs w:val="10"/>
    </w:rPr>
  </w:style>
  <w:style w:type="paragraph" w:customStyle="1" w:styleId="Bodytext71">
    <w:name w:val="Body text (7)1"/>
    <w:basedOn w:val="Normal"/>
    <w:link w:val="Bodytext7"/>
    <w:uiPriority w:val="99"/>
    <w:pPr>
      <w:shd w:val="clear" w:color="auto" w:fill="FFFFFF"/>
      <w:spacing w:after="660" w:line="240" w:lineRule="atLeast"/>
      <w:jc w:val="center"/>
    </w:pPr>
    <w:rPr>
      <w:rFonts w:ascii="Segoe UI" w:hAnsi="Segoe UI" w:cs="Segoe UI"/>
      <w:b/>
      <w:bCs/>
      <w:color w:val="auto"/>
      <w:sz w:val="17"/>
      <w:szCs w:val="17"/>
    </w:rPr>
  </w:style>
  <w:style w:type="paragraph" w:customStyle="1" w:styleId="Bodytext81">
    <w:name w:val="Body text (8)1"/>
    <w:basedOn w:val="Normal"/>
    <w:link w:val="Bodytext8"/>
    <w:uiPriority w:val="99"/>
    <w:pPr>
      <w:shd w:val="clear" w:color="auto" w:fill="FFFFFF"/>
      <w:spacing w:line="240" w:lineRule="atLeast"/>
    </w:pPr>
    <w:rPr>
      <w:rFonts w:ascii="Trebuchet MS" w:hAnsi="Trebuchet MS" w:cs="Trebuchet MS"/>
      <w:b/>
      <w:bCs/>
      <w:color w:val="auto"/>
      <w:sz w:val="15"/>
      <w:szCs w:val="15"/>
    </w:rPr>
  </w:style>
  <w:style w:type="paragraph" w:customStyle="1" w:styleId="Headerorfooter81">
    <w:name w:val="Header or footer (8)1"/>
    <w:basedOn w:val="Normal"/>
    <w:link w:val="Headerorfooter8"/>
    <w:uiPriority w:val="99"/>
    <w:pPr>
      <w:shd w:val="clear" w:color="auto" w:fill="FFFFFF"/>
      <w:spacing w:line="240" w:lineRule="atLeast"/>
    </w:pPr>
    <w:rPr>
      <w:rFonts w:ascii="Trebuchet MS" w:hAnsi="Trebuchet MS" w:cs="Trebuchet MS"/>
      <w:color w:val="auto"/>
      <w:sz w:val="19"/>
      <w:szCs w:val="19"/>
    </w:rPr>
  </w:style>
  <w:style w:type="paragraph" w:customStyle="1" w:styleId="Heading11">
    <w:name w:val="Heading #11"/>
    <w:basedOn w:val="Normal"/>
    <w:link w:val="Heading1"/>
    <w:uiPriority w:val="99"/>
    <w:pPr>
      <w:shd w:val="clear" w:color="auto" w:fill="FFFFFF"/>
      <w:spacing w:line="348" w:lineRule="exact"/>
      <w:jc w:val="both"/>
      <w:outlineLvl w:val="0"/>
    </w:pPr>
    <w:rPr>
      <w:rFonts w:ascii="Trebuchet MS" w:hAnsi="Trebuchet MS" w:cs="Trebuchet MS"/>
      <w:i/>
      <w:iCs/>
      <w:color w:val="auto"/>
      <w:sz w:val="19"/>
      <w:szCs w:val="19"/>
    </w:rPr>
  </w:style>
  <w:style w:type="paragraph" w:styleId="BalloonText">
    <w:name w:val="Balloon Text"/>
    <w:basedOn w:val="Normal"/>
    <w:link w:val="BalloonTextChar"/>
    <w:uiPriority w:val="99"/>
    <w:semiHidden/>
    <w:rsid w:val="0012600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26009"/>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7159293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2494</Words>
  <Characters>14218</Characters>
  <Application>Microsoft Office Word</Application>
  <DocSecurity>0</DocSecurity>
  <Lines>118</Lines>
  <Paragraphs>33</Paragraphs>
  <ScaleCrop>false</ScaleCrop>
  <Company/>
  <LinksUpToDate>false</LinksUpToDate>
  <CharactersWithSpaces>16679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Prioritatea 6 - O regiune atractivă</dc:title>
  <dc:creator>Secretariat</dc:creator>
  <cp:lastModifiedBy>Secretariat</cp:lastModifiedBy>
  <cp:revision>1</cp:revision>
  <cp:lastPrinted>2024-04-17T07:58:00Z</cp:lastPrinted>
  <dcterms:created xsi:type="dcterms:W3CDTF">2024-07-15T13:49:00Z</dcterms:created>
  <dcterms:modified xsi:type="dcterms:W3CDTF">2024-07-15T13:49:00Z</dcterms:modified>
</cp:coreProperties>
</file>