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5BC582" w14:textId="77777777" w:rsidR="00FE1A54" w:rsidRPr="00A044A4" w:rsidRDefault="00FE1A54" w:rsidP="00FE1A54">
      <w:pPr>
        <w:autoSpaceDE w:val="0"/>
        <w:autoSpaceDN w:val="0"/>
        <w:adjustRightInd w:val="0"/>
        <w:rPr>
          <w:rFonts w:ascii="Calibri" w:hAnsi="Calibri" w:cs="Calibri"/>
          <w:noProof/>
          <w:lang w:val="ro-RO"/>
        </w:rPr>
      </w:pPr>
    </w:p>
    <w:p w14:paraId="1BB4DCB4" w14:textId="1FA1081D" w:rsidR="00FE1A54" w:rsidRPr="00A62FF0" w:rsidRDefault="00FE1A54" w:rsidP="00A62FF0">
      <w:pPr>
        <w:keepNext/>
        <w:keepLines/>
        <w:widowControl w:val="0"/>
        <w:spacing w:after="420" w:line="226" w:lineRule="exact"/>
        <w:jc w:val="center"/>
        <w:outlineLvl w:val="0"/>
        <w:rPr>
          <w:rFonts w:ascii="Times New Roman" w:eastAsia="Times New Roman" w:hAnsi="Times New Roman" w:cs="Times New Roman"/>
          <w:b/>
          <w:bCs/>
          <w:noProof/>
          <w:sz w:val="24"/>
          <w:szCs w:val="24"/>
          <w:lang w:val="ro-RO"/>
        </w:rPr>
      </w:pPr>
      <w:bookmarkStart w:id="0" w:name="bookmark0"/>
      <w:r w:rsidRPr="00A62FF0">
        <w:rPr>
          <w:rFonts w:ascii="Times New Roman" w:eastAsia="Times New Roman" w:hAnsi="Times New Roman" w:cs="Times New Roman"/>
          <w:b/>
          <w:bCs/>
          <w:noProof/>
          <w:sz w:val="24"/>
          <w:szCs w:val="24"/>
          <w:lang w:val="ro-RO" w:eastAsia="ro-RO"/>
        </w:rPr>
        <w:t>ACORD DE PARTENERIAT</w:t>
      </w:r>
      <w:bookmarkEnd w:id="0"/>
    </w:p>
    <w:p w14:paraId="04839C04" w14:textId="77777777" w:rsidR="000567FB" w:rsidRPr="00A62FF0" w:rsidRDefault="000567FB" w:rsidP="00A62FF0">
      <w:pPr>
        <w:keepNext/>
        <w:keepLines/>
        <w:widowControl w:val="0"/>
        <w:spacing w:line="226" w:lineRule="exact"/>
        <w:jc w:val="both"/>
        <w:outlineLvl w:val="0"/>
        <w:rPr>
          <w:rFonts w:ascii="Times New Roman" w:eastAsia="Times New Roman" w:hAnsi="Times New Roman" w:cs="Times New Roman"/>
          <w:b/>
          <w:bCs/>
          <w:noProof/>
          <w:sz w:val="24"/>
          <w:szCs w:val="24"/>
          <w:lang w:val="ro-RO" w:eastAsia="ro-RO"/>
        </w:rPr>
      </w:pPr>
      <w:bookmarkStart w:id="1" w:name="bookmark1"/>
    </w:p>
    <w:p w14:paraId="480508E3" w14:textId="77777777" w:rsidR="00FE1A54" w:rsidRPr="00A62FF0" w:rsidRDefault="00FE1A54" w:rsidP="00A62FF0">
      <w:pPr>
        <w:keepNext/>
        <w:keepLines/>
        <w:widowControl w:val="0"/>
        <w:spacing w:line="226" w:lineRule="exact"/>
        <w:jc w:val="both"/>
        <w:outlineLvl w:val="0"/>
        <w:rPr>
          <w:rFonts w:ascii="Times New Roman" w:eastAsia="Times New Roman" w:hAnsi="Times New Roman" w:cs="Times New Roman"/>
          <w:b/>
          <w:bCs/>
          <w:noProof/>
          <w:sz w:val="24"/>
          <w:szCs w:val="24"/>
          <w:lang w:val="ro-RO" w:eastAsia="ro-RO"/>
        </w:rPr>
      </w:pPr>
      <w:r w:rsidRPr="00A62FF0">
        <w:rPr>
          <w:rFonts w:ascii="Times New Roman" w:eastAsia="Times New Roman" w:hAnsi="Times New Roman" w:cs="Times New Roman"/>
          <w:b/>
          <w:bCs/>
          <w:noProof/>
          <w:sz w:val="24"/>
          <w:szCs w:val="24"/>
          <w:lang w:val="ro-RO" w:eastAsia="ro-RO"/>
        </w:rPr>
        <w:t>Art. 1. Părţile</w:t>
      </w:r>
      <w:bookmarkEnd w:id="1"/>
    </w:p>
    <w:p w14:paraId="0432D897" w14:textId="77777777" w:rsidR="000567FB" w:rsidRPr="00A62FF0" w:rsidRDefault="000567FB" w:rsidP="00A62FF0">
      <w:pPr>
        <w:keepNext/>
        <w:keepLines/>
        <w:widowControl w:val="0"/>
        <w:spacing w:line="226" w:lineRule="exact"/>
        <w:jc w:val="both"/>
        <w:outlineLvl w:val="0"/>
        <w:rPr>
          <w:rFonts w:ascii="Times New Roman" w:eastAsia="Times New Roman" w:hAnsi="Times New Roman" w:cs="Times New Roman"/>
          <w:b/>
          <w:bCs/>
          <w:noProof/>
          <w:sz w:val="24"/>
          <w:szCs w:val="24"/>
          <w:lang w:val="ro-RO"/>
        </w:rPr>
      </w:pPr>
    </w:p>
    <w:p w14:paraId="2DABD074" w14:textId="5B227800" w:rsidR="00FE1A54" w:rsidRPr="00A62FF0" w:rsidRDefault="00FE1A54"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 </w:t>
      </w:r>
      <w:r w:rsidR="002E4630" w:rsidRPr="00A62FF0">
        <w:rPr>
          <w:rFonts w:ascii="Times New Roman" w:eastAsia="Times New Roman" w:hAnsi="Times New Roman" w:cs="Times New Roman"/>
          <w:b/>
          <w:i/>
          <w:iCs/>
          <w:noProof/>
          <w:sz w:val="24"/>
          <w:szCs w:val="24"/>
          <w:lang w:val="ro-RO" w:eastAsia="ro-RO"/>
        </w:rPr>
        <w:t>Comun</w:t>
      </w:r>
      <w:r w:rsidR="000567FB" w:rsidRPr="00A62FF0">
        <w:rPr>
          <w:rFonts w:ascii="Times New Roman" w:eastAsia="Times New Roman" w:hAnsi="Times New Roman" w:cs="Times New Roman"/>
          <w:b/>
          <w:i/>
          <w:iCs/>
          <w:noProof/>
          <w:sz w:val="24"/>
          <w:szCs w:val="24"/>
          <w:lang w:val="ro-RO" w:eastAsia="ro-RO"/>
        </w:rPr>
        <w:t>a</w:t>
      </w:r>
      <w:r w:rsidR="002E4630" w:rsidRPr="00A62FF0">
        <w:rPr>
          <w:rFonts w:ascii="Times New Roman" w:eastAsia="Times New Roman" w:hAnsi="Times New Roman" w:cs="Times New Roman"/>
          <w:b/>
          <w:i/>
          <w:iCs/>
          <w:noProof/>
          <w:sz w:val="24"/>
          <w:szCs w:val="24"/>
          <w:lang w:val="ro-RO" w:eastAsia="ro-RO"/>
        </w:rPr>
        <w:t xml:space="preserve"> </w:t>
      </w:r>
      <w:r w:rsidR="001F7378" w:rsidRPr="00A62FF0">
        <w:rPr>
          <w:rFonts w:ascii="Times New Roman" w:eastAsia="Times New Roman" w:hAnsi="Times New Roman" w:cs="Times New Roman"/>
          <w:b/>
          <w:i/>
          <w:iCs/>
          <w:noProof/>
          <w:sz w:val="24"/>
          <w:szCs w:val="24"/>
          <w:lang w:val="ro-RO" w:eastAsia="ro-RO"/>
        </w:rPr>
        <w:t>C</w:t>
      </w:r>
      <w:r w:rsidR="0039529E" w:rsidRPr="00A62FF0">
        <w:rPr>
          <w:rFonts w:ascii="Times New Roman" w:eastAsia="Times New Roman" w:hAnsi="Times New Roman" w:cs="Times New Roman"/>
          <w:b/>
          <w:i/>
          <w:iCs/>
          <w:noProof/>
          <w:sz w:val="24"/>
          <w:szCs w:val="24"/>
          <w:lang w:val="ro-RO" w:eastAsia="ro-RO"/>
        </w:rPr>
        <w:t>rucea</w:t>
      </w:r>
      <w:r w:rsidR="002E4630" w:rsidRPr="00A62FF0">
        <w:rPr>
          <w:rFonts w:ascii="Times New Roman" w:eastAsia="Times New Roman" w:hAnsi="Times New Roman" w:cs="Times New Roman"/>
          <w:i/>
          <w:iCs/>
          <w:noProof/>
          <w:sz w:val="24"/>
          <w:szCs w:val="24"/>
          <w:lang w:val="ro-RO" w:eastAsia="ro-RO"/>
        </w:rPr>
        <w:t xml:space="preserve">, județul </w:t>
      </w:r>
      <w:r w:rsidR="0039529E" w:rsidRPr="00A62FF0">
        <w:rPr>
          <w:rFonts w:ascii="Times New Roman" w:eastAsia="Times New Roman" w:hAnsi="Times New Roman" w:cs="Times New Roman"/>
          <w:i/>
          <w:iCs/>
          <w:noProof/>
          <w:sz w:val="24"/>
          <w:szCs w:val="24"/>
          <w:lang w:val="ro-RO" w:eastAsia="ro-RO"/>
        </w:rPr>
        <w:t>Constanta</w:t>
      </w:r>
      <w:r w:rsidRPr="00A62FF0">
        <w:rPr>
          <w:rFonts w:ascii="Times New Roman" w:eastAsia="Times New Roman" w:hAnsi="Times New Roman" w:cs="Times New Roman"/>
          <w:i/>
          <w:iCs/>
          <w:noProof/>
          <w:sz w:val="24"/>
          <w:szCs w:val="24"/>
          <w:lang w:val="ro-RO" w:eastAsia="ro-RO"/>
        </w:rPr>
        <w:t>,</w:t>
      </w:r>
      <w:r w:rsidRPr="00A62FF0">
        <w:rPr>
          <w:rFonts w:ascii="Times New Roman" w:eastAsia="Times New Roman" w:hAnsi="Times New Roman" w:cs="Times New Roman"/>
          <w:noProof/>
          <w:sz w:val="24"/>
          <w:szCs w:val="24"/>
          <w:lang w:val="ro-RO" w:eastAsia="ro-RO"/>
        </w:rPr>
        <w:t xml:space="preserve"> cu sediul în </w:t>
      </w:r>
      <w:r w:rsidR="002E4630" w:rsidRPr="00A62FF0">
        <w:rPr>
          <w:rFonts w:ascii="Times New Roman" w:eastAsia="Times New Roman" w:hAnsi="Times New Roman" w:cs="Times New Roman"/>
          <w:i/>
          <w:iCs/>
          <w:noProof/>
          <w:sz w:val="24"/>
          <w:szCs w:val="24"/>
          <w:lang w:val="ro-RO" w:eastAsia="ro-RO"/>
        </w:rPr>
        <w:t xml:space="preserve">Comuna </w:t>
      </w:r>
      <w:r w:rsidR="005A2879" w:rsidRPr="00A62FF0">
        <w:rPr>
          <w:rFonts w:ascii="Times New Roman" w:eastAsia="Times New Roman" w:hAnsi="Times New Roman" w:cs="Times New Roman"/>
          <w:i/>
          <w:iCs/>
          <w:noProof/>
          <w:sz w:val="24"/>
          <w:szCs w:val="24"/>
          <w:lang w:val="ro-RO" w:eastAsia="ro-RO"/>
        </w:rPr>
        <w:t>C</w:t>
      </w:r>
      <w:r w:rsidR="0039529E" w:rsidRPr="00A62FF0">
        <w:rPr>
          <w:rFonts w:ascii="Times New Roman" w:eastAsia="Times New Roman" w:hAnsi="Times New Roman" w:cs="Times New Roman"/>
          <w:i/>
          <w:iCs/>
          <w:noProof/>
          <w:sz w:val="24"/>
          <w:szCs w:val="24"/>
          <w:lang w:val="ro-RO" w:eastAsia="ro-RO"/>
        </w:rPr>
        <w:t>rucea</w:t>
      </w:r>
      <w:r w:rsidR="009C48F9" w:rsidRPr="00A62FF0">
        <w:rPr>
          <w:rFonts w:ascii="Times New Roman" w:eastAsia="Times New Roman" w:hAnsi="Times New Roman" w:cs="Times New Roman"/>
          <w:i/>
          <w:iCs/>
          <w:noProof/>
          <w:sz w:val="24"/>
          <w:szCs w:val="24"/>
          <w:lang w:val="ro-RO" w:eastAsia="ro-RO"/>
        </w:rPr>
        <w:t>,</w:t>
      </w:r>
      <w:r w:rsidR="002E4630" w:rsidRPr="00A62FF0">
        <w:rPr>
          <w:rFonts w:ascii="Times New Roman" w:eastAsia="Times New Roman" w:hAnsi="Times New Roman" w:cs="Times New Roman"/>
          <w:i/>
          <w:iCs/>
          <w:noProof/>
          <w:sz w:val="24"/>
          <w:szCs w:val="24"/>
          <w:lang w:val="ro-RO" w:eastAsia="ro-RO"/>
        </w:rPr>
        <w:t xml:space="preserve"> județul </w:t>
      </w:r>
      <w:r w:rsidR="0039529E" w:rsidRPr="00A62FF0">
        <w:rPr>
          <w:rFonts w:ascii="Times New Roman" w:eastAsia="Times New Roman" w:hAnsi="Times New Roman" w:cs="Times New Roman"/>
          <w:i/>
          <w:iCs/>
          <w:noProof/>
          <w:sz w:val="24"/>
          <w:szCs w:val="24"/>
          <w:lang w:val="ro-RO" w:eastAsia="ro-RO"/>
        </w:rPr>
        <w:t>Constanta</w:t>
      </w:r>
      <w:r w:rsidRPr="00A62FF0">
        <w:rPr>
          <w:rFonts w:ascii="Times New Roman" w:eastAsia="Times New Roman" w:hAnsi="Times New Roman" w:cs="Times New Roman"/>
          <w:i/>
          <w:iCs/>
          <w:noProof/>
          <w:sz w:val="24"/>
          <w:szCs w:val="24"/>
          <w:lang w:val="ro-RO" w:eastAsia="ro-RO"/>
        </w:rPr>
        <w:t>,</w:t>
      </w:r>
      <w:r w:rsidRPr="00A62FF0">
        <w:rPr>
          <w:rFonts w:ascii="Times New Roman" w:eastAsia="Times New Roman" w:hAnsi="Times New Roman" w:cs="Times New Roman"/>
          <w:noProof/>
          <w:sz w:val="24"/>
          <w:szCs w:val="24"/>
          <w:lang w:val="ro-RO" w:eastAsia="ro-RO"/>
        </w:rPr>
        <w:t xml:space="preserve"> codul fiscal</w:t>
      </w:r>
      <w:r w:rsidRPr="00A62FF0">
        <w:rPr>
          <w:rFonts w:ascii="Times New Roman" w:eastAsia="Times New Roman" w:hAnsi="Times New Roman" w:cs="Times New Roman"/>
          <w:noProof/>
          <w:sz w:val="24"/>
          <w:szCs w:val="24"/>
          <w:vertAlign w:val="superscript"/>
          <w:lang w:val="ro-RO" w:eastAsia="ro-RO"/>
        </w:rPr>
        <w:footnoteReference w:id="1"/>
      </w:r>
      <w:r w:rsidR="009C48F9" w:rsidRPr="00A62FF0">
        <w:rPr>
          <w:rFonts w:ascii="Times New Roman" w:eastAsia="Times New Roman" w:hAnsi="Times New Roman" w:cs="Times New Roman"/>
          <w:noProof/>
          <w:sz w:val="24"/>
          <w:szCs w:val="24"/>
          <w:lang w:val="ro-RO" w:eastAsia="ro-RO"/>
        </w:rPr>
        <w:t xml:space="preserve"> </w:t>
      </w:r>
      <w:r w:rsidR="000E4B52" w:rsidRPr="00A62FF0">
        <w:rPr>
          <w:rFonts w:ascii="Times New Roman" w:eastAsia="Times New Roman" w:hAnsi="Times New Roman" w:cs="Times New Roman"/>
          <w:noProof/>
          <w:color w:val="000000" w:themeColor="text1"/>
          <w:sz w:val="24"/>
          <w:szCs w:val="24"/>
          <w:lang w:val="ro-RO" w:eastAsia="ro-RO"/>
        </w:rPr>
        <w:t>..........................................</w:t>
      </w:r>
      <w:r w:rsidRPr="00A62FF0">
        <w:rPr>
          <w:rFonts w:ascii="Times New Roman" w:eastAsia="Times New Roman" w:hAnsi="Times New Roman" w:cs="Times New Roman"/>
          <w:noProof/>
          <w:color w:val="000000" w:themeColor="text1"/>
          <w:sz w:val="24"/>
          <w:szCs w:val="24"/>
          <w:lang w:val="ro-RO" w:eastAsia="ro-RO"/>
        </w:rPr>
        <w:t xml:space="preserve">, </w:t>
      </w:r>
      <w:r w:rsidRPr="00A62FF0">
        <w:rPr>
          <w:rFonts w:ascii="Times New Roman" w:eastAsia="Times New Roman" w:hAnsi="Times New Roman" w:cs="Times New Roman"/>
          <w:noProof/>
          <w:sz w:val="24"/>
          <w:szCs w:val="24"/>
          <w:lang w:val="ro-RO" w:eastAsia="ro-RO"/>
        </w:rPr>
        <w:t xml:space="preserve">având calitatea de </w:t>
      </w:r>
      <w:r w:rsidRPr="00A62FF0">
        <w:rPr>
          <w:rFonts w:ascii="Times New Roman" w:eastAsia="Times New Roman" w:hAnsi="Times New Roman" w:cs="Times New Roman"/>
          <w:b/>
          <w:bCs/>
          <w:noProof/>
          <w:sz w:val="24"/>
          <w:szCs w:val="24"/>
          <w:lang w:val="ro-RO" w:eastAsia="ro-RO"/>
        </w:rPr>
        <w:t>Lider parteneriat</w:t>
      </w:r>
      <w:r w:rsidR="000567FB" w:rsidRPr="00A62FF0">
        <w:rPr>
          <w:rFonts w:ascii="Times New Roman" w:eastAsia="Times New Roman" w:hAnsi="Times New Roman" w:cs="Times New Roman"/>
          <w:b/>
          <w:bCs/>
          <w:noProof/>
          <w:sz w:val="24"/>
          <w:szCs w:val="24"/>
          <w:lang w:val="ro-RO" w:eastAsia="ro-RO"/>
        </w:rPr>
        <w:t>/Partener 1</w:t>
      </w:r>
      <w:r w:rsidR="0039529E" w:rsidRPr="00A62FF0">
        <w:rPr>
          <w:rFonts w:ascii="Times New Roman" w:eastAsia="Times New Roman" w:hAnsi="Times New Roman" w:cs="Times New Roman"/>
          <w:b/>
          <w:bCs/>
          <w:noProof/>
          <w:sz w:val="24"/>
          <w:szCs w:val="24"/>
          <w:lang w:val="ro-RO" w:eastAsia="ro-RO"/>
        </w:rPr>
        <w:t>, reprezentata prin primar................................................</w:t>
      </w:r>
    </w:p>
    <w:p w14:paraId="5462780F" w14:textId="77777777" w:rsidR="003E721C" w:rsidRPr="00A62FF0" w:rsidRDefault="003E721C"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p>
    <w:p w14:paraId="1481A89B" w14:textId="0A8C4CB2" w:rsidR="003E721C" w:rsidRPr="00A62FF0" w:rsidRDefault="003E721C" w:rsidP="00A62FF0">
      <w:pPr>
        <w:pStyle w:val="Titlu1"/>
        <w:jc w:val="both"/>
        <w:rPr>
          <w:noProof/>
          <w:lang w:val="ro-RO" w:eastAsia="en-US"/>
        </w:rPr>
      </w:pPr>
      <w:r w:rsidRPr="00A62FF0">
        <w:rPr>
          <w:b w:val="0"/>
          <w:bCs w:val="0"/>
          <w:noProof/>
          <w:lang w:val="ro-RO" w:eastAsia="en-US"/>
        </w:rPr>
        <w:t xml:space="preserve">Comuna Gradina, județul Constanta, cu sediul în Comuna Gradina, judetul Constanta, codul fiscal ........................................., având calitatea de </w:t>
      </w:r>
      <w:r w:rsidRPr="00A62FF0">
        <w:rPr>
          <w:noProof/>
          <w:lang w:val="ro-RO" w:eastAsia="en-US"/>
        </w:rPr>
        <w:t xml:space="preserve">membru </w:t>
      </w:r>
      <w:r w:rsidRPr="00A62FF0">
        <w:rPr>
          <w:noProof/>
          <w:lang w:val="ro-RO" w:eastAsia="en-US"/>
        </w:rPr>
        <w:t>2</w:t>
      </w:r>
      <w:r w:rsidRPr="00A62FF0">
        <w:rPr>
          <w:noProof/>
          <w:lang w:val="ro-RO" w:eastAsia="en-US"/>
        </w:rPr>
        <w:t xml:space="preserve">/Partener </w:t>
      </w:r>
      <w:r w:rsidRPr="00A62FF0">
        <w:rPr>
          <w:noProof/>
          <w:lang w:val="ro-RO" w:eastAsia="en-US"/>
        </w:rPr>
        <w:t>2</w:t>
      </w:r>
      <w:r w:rsidRPr="00A62FF0">
        <w:rPr>
          <w:noProof/>
          <w:lang w:val="ro-RO" w:eastAsia="en-US"/>
        </w:rPr>
        <w:t>,</w:t>
      </w:r>
      <w:r w:rsidRPr="00A62FF0">
        <w:rPr>
          <w:b w:val="0"/>
          <w:bCs w:val="0"/>
          <w:noProof/>
          <w:lang w:val="ro-RO" w:eastAsia="en-US"/>
        </w:rPr>
        <w:t xml:space="preserve"> </w:t>
      </w:r>
      <w:r w:rsidRPr="00A62FF0">
        <w:rPr>
          <w:noProof/>
          <w:lang w:val="ro-RO" w:eastAsia="en-US"/>
        </w:rPr>
        <w:t>reprezentata prin primar...............................................</w:t>
      </w:r>
    </w:p>
    <w:p w14:paraId="3368C370" w14:textId="77777777" w:rsidR="000567FB" w:rsidRPr="00A62FF0" w:rsidRDefault="000567FB"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p>
    <w:p w14:paraId="0D9EDC6A" w14:textId="2FAB888B" w:rsidR="005A2879" w:rsidRPr="00A62FF0" w:rsidRDefault="000567FB"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b/>
          <w:i/>
          <w:iCs/>
          <w:noProof/>
          <w:sz w:val="24"/>
          <w:szCs w:val="24"/>
          <w:lang w:val="ro-RO" w:eastAsia="ro-RO"/>
        </w:rPr>
        <w:t xml:space="preserve"> </w:t>
      </w:r>
    </w:p>
    <w:p w14:paraId="227A9864" w14:textId="62A20BB2" w:rsidR="005A2879" w:rsidRPr="00A62FF0" w:rsidRDefault="005A2879"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b/>
          <w:i/>
          <w:iCs/>
          <w:noProof/>
          <w:sz w:val="24"/>
          <w:szCs w:val="24"/>
          <w:lang w:val="ro-RO" w:eastAsia="ro-RO"/>
        </w:rPr>
        <w:t xml:space="preserve">Comuna </w:t>
      </w:r>
      <w:r w:rsidR="0039529E" w:rsidRPr="00A62FF0">
        <w:rPr>
          <w:rFonts w:ascii="Times New Roman" w:eastAsia="Times New Roman" w:hAnsi="Times New Roman" w:cs="Times New Roman"/>
          <w:b/>
          <w:i/>
          <w:iCs/>
          <w:noProof/>
          <w:sz w:val="24"/>
          <w:szCs w:val="24"/>
          <w:lang w:val="ro-RO" w:eastAsia="ro-RO"/>
        </w:rPr>
        <w:t>Pantelimon</w:t>
      </w:r>
      <w:r w:rsidRPr="00A62FF0">
        <w:rPr>
          <w:rFonts w:ascii="Times New Roman" w:eastAsia="Times New Roman" w:hAnsi="Times New Roman" w:cs="Times New Roman"/>
          <w:i/>
          <w:iCs/>
          <w:noProof/>
          <w:sz w:val="24"/>
          <w:szCs w:val="24"/>
          <w:lang w:val="ro-RO" w:eastAsia="ro-RO"/>
        </w:rPr>
        <w:t xml:space="preserve">, județul </w:t>
      </w:r>
      <w:r w:rsidR="0039529E" w:rsidRPr="00A62FF0">
        <w:rPr>
          <w:rFonts w:ascii="Times New Roman" w:eastAsia="Times New Roman" w:hAnsi="Times New Roman" w:cs="Times New Roman"/>
          <w:i/>
          <w:iCs/>
          <w:noProof/>
          <w:sz w:val="24"/>
          <w:szCs w:val="24"/>
          <w:lang w:val="ro-RO" w:eastAsia="ro-RO"/>
        </w:rPr>
        <w:t>Constanta</w:t>
      </w:r>
      <w:r w:rsidRPr="00A62FF0">
        <w:rPr>
          <w:rFonts w:ascii="Times New Roman" w:eastAsia="Times New Roman" w:hAnsi="Times New Roman" w:cs="Times New Roman"/>
          <w:i/>
          <w:iCs/>
          <w:noProof/>
          <w:sz w:val="24"/>
          <w:szCs w:val="24"/>
          <w:lang w:val="ro-RO" w:eastAsia="ro-RO"/>
        </w:rPr>
        <w:t xml:space="preserve">, </w:t>
      </w:r>
      <w:r w:rsidRPr="00A62FF0">
        <w:rPr>
          <w:rFonts w:ascii="Times New Roman" w:eastAsia="Times New Roman" w:hAnsi="Times New Roman" w:cs="Times New Roman"/>
          <w:iCs/>
          <w:noProof/>
          <w:sz w:val="24"/>
          <w:szCs w:val="24"/>
          <w:lang w:val="ro-RO" w:eastAsia="ro-RO"/>
        </w:rPr>
        <w:t>cu sediul în</w:t>
      </w:r>
      <w:r w:rsidRPr="00A62FF0">
        <w:rPr>
          <w:rFonts w:ascii="Times New Roman" w:eastAsia="Times New Roman" w:hAnsi="Times New Roman" w:cs="Times New Roman"/>
          <w:i/>
          <w:iCs/>
          <w:noProof/>
          <w:sz w:val="24"/>
          <w:szCs w:val="24"/>
          <w:lang w:val="ro-RO" w:eastAsia="ro-RO"/>
        </w:rPr>
        <w:t xml:space="preserve"> Comuna </w:t>
      </w:r>
      <w:r w:rsidR="0039529E" w:rsidRPr="00A62FF0">
        <w:rPr>
          <w:rFonts w:ascii="Times New Roman" w:eastAsia="Times New Roman" w:hAnsi="Times New Roman" w:cs="Times New Roman"/>
          <w:i/>
          <w:iCs/>
          <w:noProof/>
          <w:sz w:val="24"/>
          <w:szCs w:val="24"/>
          <w:lang w:val="ro-RO" w:eastAsia="ro-RO"/>
        </w:rPr>
        <w:t>Pantelimon</w:t>
      </w:r>
      <w:r w:rsidRPr="00A62FF0">
        <w:rPr>
          <w:rFonts w:ascii="Times New Roman" w:eastAsia="Times New Roman" w:hAnsi="Times New Roman" w:cs="Times New Roman"/>
          <w:i/>
          <w:iCs/>
          <w:noProof/>
          <w:sz w:val="24"/>
          <w:szCs w:val="24"/>
          <w:lang w:val="ro-RO" w:eastAsia="ro-RO"/>
        </w:rPr>
        <w:t>, judetul</w:t>
      </w:r>
      <w:r w:rsidR="0039529E" w:rsidRPr="00A62FF0">
        <w:rPr>
          <w:rFonts w:ascii="Times New Roman" w:eastAsia="Times New Roman" w:hAnsi="Times New Roman" w:cs="Times New Roman"/>
          <w:i/>
          <w:iCs/>
          <w:noProof/>
          <w:sz w:val="24"/>
          <w:szCs w:val="24"/>
          <w:lang w:val="ro-RO" w:eastAsia="ro-RO"/>
        </w:rPr>
        <w:t xml:space="preserve"> Constanta</w:t>
      </w:r>
      <w:r w:rsidRPr="00A62FF0">
        <w:rPr>
          <w:rFonts w:ascii="Times New Roman" w:eastAsia="Times New Roman" w:hAnsi="Times New Roman" w:cs="Times New Roman"/>
          <w:i/>
          <w:iCs/>
          <w:noProof/>
          <w:sz w:val="24"/>
          <w:szCs w:val="24"/>
          <w:lang w:val="ro-RO" w:eastAsia="ro-RO"/>
        </w:rPr>
        <w:t xml:space="preserve">, </w:t>
      </w:r>
      <w:r w:rsidRPr="00A62FF0">
        <w:rPr>
          <w:rFonts w:ascii="Times New Roman" w:eastAsia="Times New Roman" w:hAnsi="Times New Roman" w:cs="Times New Roman"/>
          <w:noProof/>
          <w:sz w:val="24"/>
          <w:szCs w:val="24"/>
          <w:lang w:val="ro-RO" w:eastAsia="ro-RO"/>
        </w:rPr>
        <w:t xml:space="preserve">codul </w:t>
      </w:r>
      <w:r w:rsidRPr="00A62FF0">
        <w:rPr>
          <w:rFonts w:ascii="Times New Roman" w:eastAsia="Times New Roman" w:hAnsi="Times New Roman" w:cs="Times New Roman"/>
          <w:noProof/>
          <w:color w:val="000000" w:themeColor="text1"/>
          <w:sz w:val="24"/>
          <w:szCs w:val="24"/>
          <w:lang w:val="ro-RO" w:eastAsia="ro-RO"/>
        </w:rPr>
        <w:t xml:space="preserve">fiscal </w:t>
      </w:r>
      <w:r w:rsidR="000E4B52" w:rsidRPr="00A62FF0">
        <w:rPr>
          <w:rFonts w:ascii="Times New Roman" w:eastAsia="Times New Roman" w:hAnsi="Times New Roman" w:cs="Times New Roman"/>
          <w:noProof/>
          <w:color w:val="000000" w:themeColor="text1"/>
          <w:sz w:val="24"/>
          <w:szCs w:val="24"/>
          <w:lang w:val="ro-RO" w:eastAsia="ro-RO"/>
        </w:rPr>
        <w:t>.........................................</w:t>
      </w:r>
      <w:r w:rsidRPr="00A62FF0">
        <w:rPr>
          <w:rFonts w:ascii="Times New Roman" w:eastAsia="Times New Roman" w:hAnsi="Times New Roman" w:cs="Times New Roman"/>
          <w:noProof/>
          <w:sz w:val="24"/>
          <w:szCs w:val="24"/>
          <w:lang w:val="ro-RO" w:eastAsia="ro-RO"/>
        </w:rPr>
        <w:t xml:space="preserve">, având calitatea de </w:t>
      </w:r>
      <w:r w:rsidRPr="00A62FF0">
        <w:rPr>
          <w:rFonts w:ascii="Times New Roman" w:eastAsia="Times New Roman" w:hAnsi="Times New Roman" w:cs="Times New Roman"/>
          <w:b/>
          <w:noProof/>
          <w:sz w:val="24"/>
          <w:szCs w:val="24"/>
          <w:lang w:val="ro-RO" w:eastAsia="ro-RO"/>
        </w:rPr>
        <w:t>membru 3</w:t>
      </w:r>
      <w:r w:rsidRPr="00A62FF0">
        <w:rPr>
          <w:rFonts w:ascii="Times New Roman" w:eastAsia="Times New Roman" w:hAnsi="Times New Roman" w:cs="Times New Roman"/>
          <w:noProof/>
          <w:sz w:val="24"/>
          <w:szCs w:val="24"/>
          <w:lang w:val="ro-RO" w:eastAsia="ro-RO"/>
        </w:rPr>
        <w:t>/</w:t>
      </w:r>
      <w:r w:rsidRPr="00A62FF0">
        <w:rPr>
          <w:rFonts w:ascii="Times New Roman" w:eastAsia="Times New Roman" w:hAnsi="Times New Roman" w:cs="Times New Roman"/>
          <w:b/>
          <w:bCs/>
          <w:noProof/>
          <w:sz w:val="24"/>
          <w:szCs w:val="24"/>
          <w:lang w:val="ro-RO" w:eastAsia="ro-RO"/>
        </w:rPr>
        <w:t>Partener 3</w:t>
      </w:r>
      <w:r w:rsidR="0039529E" w:rsidRPr="00A62FF0">
        <w:rPr>
          <w:rFonts w:ascii="Times New Roman" w:eastAsia="Times New Roman" w:hAnsi="Times New Roman" w:cs="Times New Roman"/>
          <w:b/>
          <w:bCs/>
          <w:noProof/>
          <w:sz w:val="24"/>
          <w:szCs w:val="24"/>
          <w:lang w:val="ro-RO" w:eastAsia="ro-RO"/>
        </w:rPr>
        <w:t>, reprezentata prin primar.............................................</w:t>
      </w:r>
    </w:p>
    <w:p w14:paraId="7DA78546" w14:textId="77777777" w:rsidR="003E721C" w:rsidRPr="00A62FF0" w:rsidRDefault="003E721C" w:rsidP="00A62FF0">
      <w:pPr>
        <w:widowControl w:val="0"/>
        <w:tabs>
          <w:tab w:val="left" w:pos="7677"/>
        </w:tabs>
        <w:spacing w:line="226" w:lineRule="exact"/>
        <w:jc w:val="both"/>
        <w:rPr>
          <w:rFonts w:ascii="Times New Roman" w:eastAsia="Times New Roman" w:hAnsi="Times New Roman" w:cs="Times New Roman"/>
          <w:noProof/>
          <w:sz w:val="24"/>
          <w:szCs w:val="24"/>
          <w:lang w:val="ro-RO"/>
        </w:rPr>
      </w:pPr>
    </w:p>
    <w:p w14:paraId="1EB0D7ED" w14:textId="13B05545" w:rsidR="003E721C" w:rsidRPr="00A62FF0" w:rsidRDefault="003E721C"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b/>
          <w:i/>
          <w:iCs/>
          <w:noProof/>
          <w:sz w:val="24"/>
          <w:szCs w:val="24"/>
          <w:lang w:val="ro-RO" w:eastAsia="ro-RO"/>
        </w:rPr>
        <w:t>Comuna Targusor</w:t>
      </w:r>
      <w:r w:rsidRPr="00A62FF0">
        <w:rPr>
          <w:rFonts w:ascii="Times New Roman" w:eastAsia="Times New Roman" w:hAnsi="Times New Roman" w:cs="Times New Roman"/>
          <w:i/>
          <w:iCs/>
          <w:noProof/>
          <w:sz w:val="24"/>
          <w:szCs w:val="24"/>
          <w:lang w:val="ro-RO" w:eastAsia="ro-RO"/>
        </w:rPr>
        <w:t xml:space="preserve">, județul Constanta, </w:t>
      </w:r>
      <w:r w:rsidRPr="00A62FF0">
        <w:rPr>
          <w:rFonts w:ascii="Times New Roman" w:eastAsia="Times New Roman" w:hAnsi="Times New Roman" w:cs="Times New Roman"/>
          <w:iCs/>
          <w:noProof/>
          <w:sz w:val="24"/>
          <w:szCs w:val="24"/>
          <w:lang w:val="ro-RO" w:eastAsia="ro-RO"/>
        </w:rPr>
        <w:t>cu sediul în</w:t>
      </w:r>
      <w:r w:rsidRPr="00A62FF0">
        <w:rPr>
          <w:rFonts w:ascii="Times New Roman" w:eastAsia="Times New Roman" w:hAnsi="Times New Roman" w:cs="Times New Roman"/>
          <w:i/>
          <w:iCs/>
          <w:noProof/>
          <w:sz w:val="24"/>
          <w:szCs w:val="24"/>
          <w:lang w:val="ro-RO" w:eastAsia="ro-RO"/>
        </w:rPr>
        <w:t xml:space="preserve"> Comuna Targusor, judetul Constanta, </w:t>
      </w:r>
      <w:r w:rsidRPr="00A62FF0">
        <w:rPr>
          <w:rFonts w:ascii="Times New Roman" w:eastAsia="Times New Roman" w:hAnsi="Times New Roman" w:cs="Times New Roman"/>
          <w:noProof/>
          <w:sz w:val="24"/>
          <w:szCs w:val="24"/>
          <w:lang w:val="ro-RO" w:eastAsia="ro-RO"/>
        </w:rPr>
        <w:t xml:space="preserve">codul </w:t>
      </w:r>
      <w:r w:rsidRPr="00A62FF0">
        <w:rPr>
          <w:rFonts w:ascii="Times New Roman" w:eastAsia="Times New Roman" w:hAnsi="Times New Roman" w:cs="Times New Roman"/>
          <w:noProof/>
          <w:color w:val="000000" w:themeColor="text1"/>
          <w:sz w:val="24"/>
          <w:szCs w:val="24"/>
          <w:lang w:val="ro-RO" w:eastAsia="ro-RO"/>
        </w:rPr>
        <w:t xml:space="preserve">fiscal .........................., </w:t>
      </w:r>
      <w:r w:rsidRPr="00A62FF0">
        <w:rPr>
          <w:rFonts w:ascii="Times New Roman" w:eastAsia="Times New Roman" w:hAnsi="Times New Roman" w:cs="Times New Roman"/>
          <w:noProof/>
          <w:sz w:val="24"/>
          <w:szCs w:val="24"/>
          <w:lang w:val="ro-RO" w:eastAsia="ro-RO"/>
        </w:rPr>
        <w:t xml:space="preserve">având calitatea de </w:t>
      </w:r>
      <w:r w:rsidRPr="00A62FF0">
        <w:rPr>
          <w:rFonts w:ascii="Times New Roman" w:eastAsia="Times New Roman" w:hAnsi="Times New Roman" w:cs="Times New Roman"/>
          <w:b/>
          <w:noProof/>
          <w:sz w:val="24"/>
          <w:szCs w:val="24"/>
          <w:lang w:val="ro-RO" w:eastAsia="ro-RO"/>
        </w:rPr>
        <w:t xml:space="preserve">membru </w:t>
      </w:r>
      <w:r w:rsidRPr="00A62FF0">
        <w:rPr>
          <w:rFonts w:ascii="Times New Roman" w:eastAsia="Times New Roman" w:hAnsi="Times New Roman" w:cs="Times New Roman"/>
          <w:b/>
          <w:noProof/>
          <w:sz w:val="24"/>
          <w:szCs w:val="24"/>
          <w:lang w:val="ro-RO" w:eastAsia="ro-RO"/>
        </w:rPr>
        <w:t>4</w:t>
      </w:r>
      <w:r w:rsidRPr="00A62FF0">
        <w:rPr>
          <w:rFonts w:ascii="Times New Roman" w:eastAsia="Times New Roman" w:hAnsi="Times New Roman" w:cs="Times New Roman"/>
          <w:noProof/>
          <w:sz w:val="24"/>
          <w:szCs w:val="24"/>
          <w:lang w:val="ro-RO" w:eastAsia="ro-RO"/>
        </w:rPr>
        <w:t>/</w:t>
      </w:r>
      <w:r w:rsidRPr="00A62FF0">
        <w:rPr>
          <w:rFonts w:ascii="Times New Roman" w:eastAsia="Times New Roman" w:hAnsi="Times New Roman" w:cs="Times New Roman"/>
          <w:b/>
          <w:bCs/>
          <w:noProof/>
          <w:sz w:val="24"/>
          <w:szCs w:val="24"/>
          <w:lang w:val="ro-RO" w:eastAsia="ro-RO"/>
        </w:rPr>
        <w:t xml:space="preserve">Partener </w:t>
      </w:r>
      <w:r w:rsidRPr="00A62FF0">
        <w:rPr>
          <w:rFonts w:ascii="Times New Roman" w:eastAsia="Times New Roman" w:hAnsi="Times New Roman" w:cs="Times New Roman"/>
          <w:b/>
          <w:bCs/>
          <w:noProof/>
          <w:sz w:val="24"/>
          <w:szCs w:val="24"/>
          <w:lang w:val="ro-RO" w:eastAsia="ro-RO"/>
        </w:rPr>
        <w:t>4</w:t>
      </w:r>
      <w:r w:rsidRPr="00A62FF0">
        <w:rPr>
          <w:rFonts w:ascii="Times New Roman" w:eastAsia="Times New Roman" w:hAnsi="Times New Roman" w:cs="Times New Roman"/>
          <w:b/>
          <w:bCs/>
          <w:noProof/>
          <w:sz w:val="24"/>
          <w:szCs w:val="24"/>
          <w:lang w:val="ro-RO" w:eastAsia="ro-RO"/>
        </w:rPr>
        <w:t xml:space="preserve"> , reprezentata prin primar..................................................</w:t>
      </w:r>
    </w:p>
    <w:p w14:paraId="5434EB8D" w14:textId="77777777" w:rsidR="005A2879" w:rsidRPr="00A62FF0" w:rsidRDefault="005A2879" w:rsidP="00A62FF0">
      <w:pPr>
        <w:widowControl w:val="0"/>
        <w:tabs>
          <w:tab w:val="left" w:pos="7677"/>
        </w:tabs>
        <w:spacing w:line="226" w:lineRule="exact"/>
        <w:jc w:val="both"/>
        <w:rPr>
          <w:rFonts w:ascii="Times New Roman" w:eastAsia="Times New Roman" w:hAnsi="Times New Roman" w:cs="Times New Roman"/>
          <w:noProof/>
          <w:sz w:val="24"/>
          <w:szCs w:val="24"/>
          <w:lang w:val="ro-RO"/>
        </w:rPr>
      </w:pPr>
    </w:p>
    <w:p w14:paraId="6EC294F1" w14:textId="77777777" w:rsidR="0039529E" w:rsidRPr="00A62FF0" w:rsidRDefault="0039529E" w:rsidP="00A62FF0">
      <w:pPr>
        <w:pStyle w:val="Listparagraf"/>
        <w:jc w:val="both"/>
        <w:rPr>
          <w:rFonts w:ascii="Times New Roman" w:eastAsia="Times New Roman" w:hAnsi="Times New Roman" w:cs="Times New Roman"/>
          <w:noProof/>
          <w:sz w:val="24"/>
          <w:szCs w:val="24"/>
          <w:lang w:val="ro-RO"/>
        </w:rPr>
      </w:pPr>
    </w:p>
    <w:p w14:paraId="1E8CE9A7" w14:textId="2926B4CA" w:rsidR="0039529E" w:rsidRPr="00A62FF0" w:rsidRDefault="0039529E"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b/>
          <w:i/>
          <w:iCs/>
          <w:noProof/>
          <w:sz w:val="24"/>
          <w:szCs w:val="24"/>
          <w:lang w:val="ro-RO" w:eastAsia="ro-RO"/>
        </w:rPr>
        <w:t>Comuna Vulturu</w:t>
      </w:r>
      <w:r w:rsidRPr="00A62FF0">
        <w:rPr>
          <w:rFonts w:ascii="Times New Roman" w:eastAsia="Times New Roman" w:hAnsi="Times New Roman" w:cs="Times New Roman"/>
          <w:i/>
          <w:iCs/>
          <w:noProof/>
          <w:sz w:val="24"/>
          <w:szCs w:val="24"/>
          <w:lang w:val="ro-RO" w:eastAsia="ro-RO"/>
        </w:rPr>
        <w:t xml:space="preserve">, județul Constanta, </w:t>
      </w:r>
      <w:r w:rsidRPr="00A62FF0">
        <w:rPr>
          <w:rFonts w:ascii="Times New Roman" w:eastAsia="Times New Roman" w:hAnsi="Times New Roman" w:cs="Times New Roman"/>
          <w:iCs/>
          <w:noProof/>
          <w:sz w:val="24"/>
          <w:szCs w:val="24"/>
          <w:lang w:val="ro-RO" w:eastAsia="ro-RO"/>
        </w:rPr>
        <w:t>cu sediul în</w:t>
      </w:r>
      <w:r w:rsidRPr="00A62FF0">
        <w:rPr>
          <w:rFonts w:ascii="Times New Roman" w:eastAsia="Times New Roman" w:hAnsi="Times New Roman" w:cs="Times New Roman"/>
          <w:i/>
          <w:iCs/>
          <w:noProof/>
          <w:sz w:val="24"/>
          <w:szCs w:val="24"/>
          <w:lang w:val="ro-RO" w:eastAsia="ro-RO"/>
        </w:rPr>
        <w:t xml:space="preserve"> Com</w:t>
      </w:r>
      <w:r w:rsidR="005F2F98" w:rsidRPr="00A62FF0">
        <w:rPr>
          <w:rFonts w:ascii="Times New Roman" w:eastAsia="Times New Roman" w:hAnsi="Times New Roman" w:cs="Times New Roman"/>
          <w:i/>
          <w:iCs/>
          <w:noProof/>
          <w:sz w:val="24"/>
          <w:szCs w:val="24"/>
          <w:lang w:val="ro-RO" w:eastAsia="ro-RO"/>
        </w:rPr>
        <w:t>uma Vulturu</w:t>
      </w:r>
      <w:r w:rsidRPr="00A62FF0">
        <w:rPr>
          <w:rFonts w:ascii="Times New Roman" w:eastAsia="Times New Roman" w:hAnsi="Times New Roman" w:cs="Times New Roman"/>
          <w:i/>
          <w:iCs/>
          <w:noProof/>
          <w:sz w:val="24"/>
          <w:szCs w:val="24"/>
          <w:lang w:val="ro-RO" w:eastAsia="ro-RO"/>
        </w:rPr>
        <w:t xml:space="preserve">, judetul Constanta, </w:t>
      </w:r>
      <w:r w:rsidRPr="00A62FF0">
        <w:rPr>
          <w:rFonts w:ascii="Times New Roman" w:eastAsia="Times New Roman" w:hAnsi="Times New Roman" w:cs="Times New Roman"/>
          <w:noProof/>
          <w:sz w:val="24"/>
          <w:szCs w:val="24"/>
          <w:lang w:val="ro-RO" w:eastAsia="ro-RO"/>
        </w:rPr>
        <w:t xml:space="preserve">codul </w:t>
      </w:r>
      <w:r w:rsidRPr="00A62FF0">
        <w:rPr>
          <w:rFonts w:ascii="Times New Roman" w:eastAsia="Times New Roman" w:hAnsi="Times New Roman" w:cs="Times New Roman"/>
          <w:noProof/>
          <w:color w:val="000000" w:themeColor="text1"/>
          <w:sz w:val="24"/>
          <w:szCs w:val="24"/>
          <w:lang w:val="ro-RO" w:eastAsia="ro-RO"/>
        </w:rPr>
        <w:t>fiscal .........................................</w:t>
      </w:r>
      <w:r w:rsidRPr="00A62FF0">
        <w:rPr>
          <w:rFonts w:ascii="Times New Roman" w:eastAsia="Times New Roman" w:hAnsi="Times New Roman" w:cs="Times New Roman"/>
          <w:noProof/>
          <w:sz w:val="24"/>
          <w:szCs w:val="24"/>
          <w:lang w:val="ro-RO" w:eastAsia="ro-RO"/>
        </w:rPr>
        <w:t xml:space="preserve">, având calitatea de </w:t>
      </w:r>
      <w:r w:rsidRPr="00A62FF0">
        <w:rPr>
          <w:rFonts w:ascii="Times New Roman" w:eastAsia="Times New Roman" w:hAnsi="Times New Roman" w:cs="Times New Roman"/>
          <w:b/>
          <w:noProof/>
          <w:sz w:val="24"/>
          <w:szCs w:val="24"/>
          <w:lang w:val="ro-RO" w:eastAsia="ro-RO"/>
        </w:rPr>
        <w:t xml:space="preserve">membru </w:t>
      </w:r>
      <w:r w:rsidR="008B2F1F" w:rsidRPr="00A62FF0">
        <w:rPr>
          <w:rFonts w:ascii="Times New Roman" w:eastAsia="Times New Roman" w:hAnsi="Times New Roman" w:cs="Times New Roman"/>
          <w:b/>
          <w:noProof/>
          <w:sz w:val="24"/>
          <w:szCs w:val="24"/>
          <w:lang w:val="ro-RO" w:eastAsia="ro-RO"/>
        </w:rPr>
        <w:t>5</w:t>
      </w:r>
      <w:r w:rsidRPr="00A62FF0">
        <w:rPr>
          <w:rFonts w:ascii="Times New Roman" w:eastAsia="Times New Roman" w:hAnsi="Times New Roman" w:cs="Times New Roman"/>
          <w:noProof/>
          <w:sz w:val="24"/>
          <w:szCs w:val="24"/>
          <w:lang w:val="ro-RO" w:eastAsia="ro-RO"/>
        </w:rPr>
        <w:t>/</w:t>
      </w:r>
      <w:r w:rsidRPr="00A62FF0">
        <w:rPr>
          <w:rFonts w:ascii="Times New Roman" w:eastAsia="Times New Roman" w:hAnsi="Times New Roman" w:cs="Times New Roman"/>
          <w:b/>
          <w:bCs/>
          <w:noProof/>
          <w:sz w:val="24"/>
          <w:szCs w:val="24"/>
          <w:lang w:val="ro-RO" w:eastAsia="ro-RO"/>
        </w:rPr>
        <w:t xml:space="preserve">Partener </w:t>
      </w:r>
      <w:r w:rsidR="008B2F1F" w:rsidRPr="00A62FF0">
        <w:rPr>
          <w:rFonts w:ascii="Times New Roman" w:eastAsia="Times New Roman" w:hAnsi="Times New Roman" w:cs="Times New Roman"/>
          <w:b/>
          <w:bCs/>
          <w:noProof/>
          <w:sz w:val="24"/>
          <w:szCs w:val="24"/>
          <w:lang w:val="ro-RO" w:eastAsia="ro-RO"/>
        </w:rPr>
        <w:t>5</w:t>
      </w:r>
      <w:r w:rsidRPr="00A62FF0">
        <w:rPr>
          <w:rFonts w:ascii="Times New Roman" w:eastAsia="Times New Roman" w:hAnsi="Times New Roman" w:cs="Times New Roman"/>
          <w:b/>
          <w:bCs/>
          <w:noProof/>
          <w:sz w:val="24"/>
          <w:szCs w:val="24"/>
          <w:lang w:val="ro-RO" w:eastAsia="ro-RO"/>
        </w:rPr>
        <w:t>, reprezentata prin primar...............................................</w:t>
      </w:r>
    </w:p>
    <w:p w14:paraId="73FDE838" w14:textId="77777777" w:rsidR="0039529E" w:rsidRPr="00A62FF0" w:rsidRDefault="0039529E"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p>
    <w:p w14:paraId="0D3D550B" w14:textId="77777777" w:rsidR="00686549" w:rsidRPr="00A62FF0" w:rsidRDefault="00686549" w:rsidP="00A62FF0">
      <w:pPr>
        <w:widowControl w:val="0"/>
        <w:numPr>
          <w:ilvl w:val="0"/>
          <w:numId w:val="1"/>
        </w:numPr>
        <w:tabs>
          <w:tab w:val="clear" w:pos="0"/>
          <w:tab w:val="left" w:pos="7677"/>
        </w:tabs>
        <w:spacing w:line="226" w:lineRule="exact"/>
        <w:ind w:left="740" w:hanging="340"/>
        <w:jc w:val="both"/>
        <w:rPr>
          <w:rFonts w:ascii="Times New Roman" w:eastAsia="Times New Roman" w:hAnsi="Times New Roman" w:cs="Times New Roman"/>
          <w:noProof/>
          <w:sz w:val="24"/>
          <w:szCs w:val="24"/>
          <w:lang w:val="ro-RO"/>
        </w:rPr>
      </w:pPr>
    </w:p>
    <w:p w14:paraId="04F45227" w14:textId="77777777" w:rsidR="00FE1A54" w:rsidRPr="00A62FF0" w:rsidRDefault="00686549" w:rsidP="00A62FF0">
      <w:pPr>
        <w:widowControl w:val="0"/>
        <w:spacing w:after="224" w:line="200" w:lineRule="exact"/>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               </w:t>
      </w:r>
      <w:r w:rsidR="00FE1A54" w:rsidRPr="00A62FF0">
        <w:rPr>
          <w:rFonts w:ascii="Times New Roman" w:eastAsia="Times New Roman" w:hAnsi="Times New Roman" w:cs="Times New Roman"/>
          <w:noProof/>
          <w:sz w:val="24"/>
          <w:szCs w:val="24"/>
          <w:lang w:val="ro-RO" w:eastAsia="ro-RO"/>
        </w:rPr>
        <w:t>au convenit următoarele:</w:t>
      </w:r>
    </w:p>
    <w:p w14:paraId="2C005CC3" w14:textId="77777777" w:rsidR="00FE1A54" w:rsidRPr="00A62FF0" w:rsidRDefault="00FE1A54" w:rsidP="00A62FF0">
      <w:pPr>
        <w:keepNext/>
        <w:keepLines/>
        <w:widowControl w:val="0"/>
        <w:spacing w:line="226" w:lineRule="exact"/>
        <w:jc w:val="both"/>
        <w:outlineLvl w:val="0"/>
        <w:rPr>
          <w:rFonts w:ascii="Times New Roman" w:eastAsia="Times New Roman" w:hAnsi="Times New Roman" w:cs="Times New Roman"/>
          <w:b/>
          <w:bCs/>
          <w:noProof/>
          <w:sz w:val="24"/>
          <w:szCs w:val="24"/>
          <w:lang w:val="ro-RO" w:eastAsia="ro-RO"/>
        </w:rPr>
      </w:pPr>
      <w:bookmarkStart w:id="2" w:name="bookmark2"/>
      <w:r w:rsidRPr="00A62FF0">
        <w:rPr>
          <w:rFonts w:ascii="Times New Roman" w:eastAsia="Times New Roman" w:hAnsi="Times New Roman" w:cs="Times New Roman"/>
          <w:b/>
          <w:bCs/>
          <w:noProof/>
          <w:sz w:val="24"/>
          <w:szCs w:val="24"/>
          <w:lang w:val="ro-RO" w:eastAsia="ro-RO"/>
        </w:rPr>
        <w:t>Art. 2. Obiectul</w:t>
      </w:r>
      <w:bookmarkEnd w:id="2"/>
    </w:p>
    <w:p w14:paraId="24F38054" w14:textId="77777777" w:rsidR="000567FB" w:rsidRPr="00A62FF0" w:rsidRDefault="000567FB" w:rsidP="00A62FF0">
      <w:pPr>
        <w:keepNext/>
        <w:keepLines/>
        <w:widowControl w:val="0"/>
        <w:spacing w:line="226" w:lineRule="exact"/>
        <w:jc w:val="both"/>
        <w:outlineLvl w:val="0"/>
        <w:rPr>
          <w:rFonts w:ascii="Times New Roman" w:eastAsia="Times New Roman" w:hAnsi="Times New Roman" w:cs="Times New Roman"/>
          <w:b/>
          <w:bCs/>
          <w:noProof/>
          <w:sz w:val="24"/>
          <w:szCs w:val="24"/>
          <w:lang w:val="ro-RO"/>
        </w:rPr>
      </w:pPr>
    </w:p>
    <w:p w14:paraId="3AF6C9F7" w14:textId="4628C102" w:rsidR="005F2F98" w:rsidRPr="00A62FF0" w:rsidRDefault="00FE1A54" w:rsidP="00A62FF0">
      <w:pPr>
        <w:autoSpaceDE w:val="0"/>
        <w:autoSpaceDN w:val="0"/>
        <w:adjustRightInd w:val="0"/>
        <w:spacing w:line="276" w:lineRule="auto"/>
        <w:jc w:val="both"/>
        <w:rPr>
          <w:rFonts w:ascii="Times New Roman" w:eastAsia="Times New Roman" w:hAnsi="Times New Roman" w:cs="Times New Roman"/>
          <w:b/>
          <w:bCs/>
          <w:sz w:val="24"/>
          <w:szCs w:val="24"/>
          <w:lang w:val="ro-RO" w:eastAsia="ar-SA"/>
        </w:rPr>
      </w:pPr>
      <w:r w:rsidRPr="00A62FF0">
        <w:rPr>
          <w:rFonts w:ascii="Times New Roman" w:eastAsia="Times New Roman" w:hAnsi="Times New Roman" w:cs="Times New Roman"/>
          <w:noProof/>
          <w:sz w:val="24"/>
          <w:szCs w:val="24"/>
          <w:lang w:val="ro-RO" w:eastAsia="ro-RO"/>
        </w:rPr>
        <w:t>Obiectul acestui parteneriat este de a stabili drepturile şi obligaţiile părţilor, contribuţia financiară proprie</w:t>
      </w:r>
      <w:r w:rsidR="000567FB" w:rsidRPr="00A62FF0">
        <w:rPr>
          <w:rFonts w:ascii="Times New Roman" w:eastAsia="Times New Roman" w:hAnsi="Times New Roman" w:cs="Times New Roman"/>
          <w:noProof/>
          <w:sz w:val="24"/>
          <w:szCs w:val="24"/>
          <w:lang w:val="ro-RO" w:eastAsia="ro-RO"/>
        </w:rPr>
        <w:t xml:space="preserve"> </w:t>
      </w:r>
      <w:r w:rsidRPr="00A62FF0">
        <w:rPr>
          <w:rFonts w:ascii="Times New Roman" w:eastAsia="Times New Roman" w:hAnsi="Times New Roman" w:cs="Times New Roman"/>
          <w:noProof/>
          <w:sz w:val="24"/>
          <w:szCs w:val="24"/>
          <w:lang w:val="ro-RO" w:eastAsia="ro-RO"/>
        </w:rPr>
        <w:t xml:space="preserve">a fiecărei părţi la bugetul proiectului, precum şi responsabilităţile ce le revin în implementarea activităţilor aferente proiectului: </w:t>
      </w:r>
      <w:bookmarkStart w:id="3" w:name="_Hlk96361674"/>
      <w:r w:rsidR="005F2F98" w:rsidRPr="00A62FF0">
        <w:rPr>
          <w:rFonts w:ascii="Times New Roman" w:eastAsia="Times New Roman" w:hAnsi="Times New Roman" w:cs="Times New Roman"/>
          <w:b/>
          <w:bCs/>
          <w:sz w:val="24"/>
          <w:szCs w:val="24"/>
          <w:lang w:val="ro-RO" w:eastAsia="ar-SA"/>
        </w:rPr>
        <w:t xml:space="preserve">„Infiintare retea inteligenta de distributie gaze naturale in Comunele </w:t>
      </w:r>
      <w:r w:rsidR="005F2F98" w:rsidRPr="00A62FF0">
        <w:rPr>
          <w:rFonts w:ascii="Times New Roman" w:eastAsia="Calibri" w:hAnsi="Times New Roman" w:cs="Times New Roman"/>
          <w:b/>
          <w:bCs/>
          <w:color w:val="000000"/>
          <w:sz w:val="24"/>
          <w:szCs w:val="24"/>
          <w:lang w:val="ro-RO" w:eastAsia="ro-RO"/>
        </w:rPr>
        <w:t xml:space="preserve">Crucea, </w:t>
      </w:r>
      <w:r w:rsidR="003E721C" w:rsidRPr="00A62FF0">
        <w:rPr>
          <w:rFonts w:ascii="Times New Roman" w:eastAsia="Calibri" w:hAnsi="Times New Roman" w:cs="Times New Roman"/>
          <w:b/>
          <w:bCs/>
          <w:color w:val="000000"/>
          <w:sz w:val="24"/>
          <w:szCs w:val="24"/>
          <w:lang w:val="ro-RO" w:eastAsia="ro-RO"/>
        </w:rPr>
        <w:t xml:space="preserve">Grădina., Pantelimon, </w:t>
      </w:r>
      <w:r w:rsidR="005F2F98" w:rsidRPr="00A62FF0">
        <w:rPr>
          <w:rFonts w:ascii="Times New Roman" w:eastAsia="Calibri" w:hAnsi="Times New Roman" w:cs="Times New Roman"/>
          <w:b/>
          <w:bCs/>
          <w:color w:val="000000"/>
          <w:sz w:val="24"/>
          <w:szCs w:val="24"/>
          <w:lang w:val="ro-RO" w:eastAsia="ro-RO"/>
        </w:rPr>
        <w:t>Targusor,</w:t>
      </w:r>
      <w:r w:rsidR="005F2F98" w:rsidRPr="00A62FF0">
        <w:rPr>
          <w:rFonts w:ascii="Times New Roman" w:eastAsia="Times New Roman" w:hAnsi="Times New Roman" w:cs="Times New Roman"/>
          <w:b/>
          <w:bCs/>
          <w:sz w:val="24"/>
          <w:szCs w:val="24"/>
          <w:lang w:val="ro-RO" w:eastAsia="ar-SA"/>
        </w:rPr>
        <w:t xml:space="preserve"> Vulturu</w:t>
      </w:r>
    </w:p>
    <w:p w14:paraId="49780C96" w14:textId="28AED4DC" w:rsidR="00DA27AF" w:rsidRPr="00A62FF0" w:rsidRDefault="00DA27AF" w:rsidP="00A62FF0">
      <w:pPr>
        <w:widowControl w:val="0"/>
        <w:tabs>
          <w:tab w:val="left" w:pos="569"/>
        </w:tabs>
        <w:spacing w:line="276" w:lineRule="auto"/>
        <w:jc w:val="both"/>
        <w:rPr>
          <w:rFonts w:ascii="Times New Roman" w:eastAsia="Times New Roman" w:hAnsi="Times New Roman" w:cs="Times New Roman"/>
          <w:noProof/>
          <w:sz w:val="24"/>
          <w:szCs w:val="24"/>
          <w:lang w:val="ro-RO" w:eastAsia="ro-RO"/>
        </w:rPr>
      </w:pPr>
    </w:p>
    <w:bookmarkEnd w:id="3"/>
    <w:p w14:paraId="01689317" w14:textId="77777777" w:rsidR="00FE1A54" w:rsidRPr="00A62FF0" w:rsidRDefault="00FE1A54" w:rsidP="00A62FF0">
      <w:pPr>
        <w:widowControl w:val="0"/>
        <w:numPr>
          <w:ilvl w:val="0"/>
          <w:numId w:val="2"/>
        </w:numPr>
        <w:tabs>
          <w:tab w:val="left" w:pos="569"/>
        </w:tabs>
        <w:spacing w:after="180" w:line="276"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Cererea de finanţare, inclusiv anexele sale, sunt parte integrantă a acestui acord.</w:t>
      </w:r>
    </w:p>
    <w:p w14:paraId="51A93EDF" w14:textId="77777777" w:rsidR="00FE1A54" w:rsidRPr="00A62FF0" w:rsidRDefault="00FE1A54" w:rsidP="00A62FF0">
      <w:pPr>
        <w:keepNext/>
        <w:keepLines/>
        <w:widowControl w:val="0"/>
        <w:spacing w:line="276" w:lineRule="auto"/>
        <w:jc w:val="both"/>
        <w:outlineLvl w:val="0"/>
        <w:rPr>
          <w:rFonts w:ascii="Times New Roman" w:eastAsia="Times New Roman" w:hAnsi="Times New Roman" w:cs="Times New Roman"/>
          <w:b/>
          <w:bCs/>
          <w:noProof/>
          <w:sz w:val="24"/>
          <w:szCs w:val="24"/>
          <w:lang w:val="ro-RO"/>
        </w:rPr>
      </w:pPr>
      <w:bookmarkStart w:id="4" w:name="bookmark3"/>
      <w:r w:rsidRPr="00A62FF0">
        <w:rPr>
          <w:rFonts w:ascii="Times New Roman" w:eastAsia="Times New Roman" w:hAnsi="Times New Roman" w:cs="Times New Roman"/>
          <w:b/>
          <w:bCs/>
          <w:noProof/>
          <w:sz w:val="24"/>
          <w:szCs w:val="24"/>
          <w:lang w:val="ro-RO" w:eastAsia="ro-RO"/>
        </w:rPr>
        <w:t>Art. 3. Principiile de bună practică ale parteneriatului</w:t>
      </w:r>
      <w:bookmarkEnd w:id="4"/>
    </w:p>
    <w:p w14:paraId="64DDCF88" w14:textId="77777777" w:rsidR="00FE1A54" w:rsidRPr="00A62FF0" w:rsidRDefault="00FE1A54" w:rsidP="00A62FF0">
      <w:pPr>
        <w:widowControl w:val="0"/>
        <w:numPr>
          <w:ilvl w:val="0"/>
          <w:numId w:val="3"/>
        </w:numPr>
        <w:tabs>
          <w:tab w:val="left" w:pos="569"/>
        </w:tabs>
        <w:spacing w:line="276" w:lineRule="auto"/>
        <w:ind w:left="640" w:hanging="6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Toţi partenerii trebuie să contribuie la realizarea proiectului şi să îşi asume rolul lor în cadrul proiectului, aşa cum acesta este definit în cadrul prezentului Acord de Parteneriat.</w:t>
      </w:r>
    </w:p>
    <w:p w14:paraId="2C6F86C0" w14:textId="33D82E96" w:rsidR="00FE1A54" w:rsidRPr="00A62FF0" w:rsidRDefault="00FE1A54" w:rsidP="00A62FF0">
      <w:pPr>
        <w:widowControl w:val="0"/>
        <w:numPr>
          <w:ilvl w:val="0"/>
          <w:numId w:val="3"/>
        </w:numPr>
        <w:tabs>
          <w:tab w:val="left" w:pos="569"/>
        </w:tabs>
        <w:spacing w:line="276" w:lineRule="auto"/>
        <w:ind w:left="640" w:hanging="6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Părţile trebuie să se consulte în mod regulat şi să se informeze</w:t>
      </w:r>
      <w:r w:rsidR="005F2F98" w:rsidRPr="00A62FF0">
        <w:rPr>
          <w:rFonts w:ascii="Times New Roman" w:eastAsia="Times New Roman" w:hAnsi="Times New Roman" w:cs="Times New Roman"/>
          <w:noProof/>
          <w:sz w:val="24"/>
          <w:szCs w:val="24"/>
          <w:lang w:val="ro-RO" w:eastAsia="ro-RO"/>
        </w:rPr>
        <w:t xml:space="preserve"> a</w:t>
      </w:r>
      <w:r w:rsidRPr="00A62FF0">
        <w:rPr>
          <w:rFonts w:ascii="Times New Roman" w:eastAsia="Times New Roman" w:hAnsi="Times New Roman" w:cs="Times New Roman"/>
          <w:noProof/>
          <w:sz w:val="24"/>
          <w:szCs w:val="24"/>
          <w:lang w:val="ro-RO" w:eastAsia="ro-RO"/>
        </w:rPr>
        <w:t>supra tuturor aspectelor privind evoluţia proiectului.</w:t>
      </w:r>
    </w:p>
    <w:p w14:paraId="4D912E45" w14:textId="77777777" w:rsidR="00FE1A54" w:rsidRPr="00A62FF0" w:rsidRDefault="00FE1A54" w:rsidP="00A62FF0">
      <w:pPr>
        <w:widowControl w:val="0"/>
        <w:numPr>
          <w:ilvl w:val="0"/>
          <w:numId w:val="3"/>
        </w:numPr>
        <w:tabs>
          <w:tab w:val="left" w:pos="569"/>
        </w:tabs>
        <w:spacing w:line="276" w:lineRule="auto"/>
        <w:ind w:left="640" w:hanging="6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Toţi partenerii trebuie să implementeze activităţile cu respectarea standardelor profesionale şi de etică cele mai înalte.</w:t>
      </w:r>
    </w:p>
    <w:p w14:paraId="55A8E196" w14:textId="77777777" w:rsidR="00FE1A54" w:rsidRPr="00A62FF0" w:rsidRDefault="00FE1A54" w:rsidP="00A62FF0">
      <w:pPr>
        <w:widowControl w:val="0"/>
        <w:numPr>
          <w:ilvl w:val="0"/>
          <w:numId w:val="3"/>
        </w:numPr>
        <w:tabs>
          <w:tab w:val="left" w:pos="569"/>
        </w:tabs>
        <w:spacing w:after="180" w:line="276" w:lineRule="auto"/>
        <w:ind w:left="640" w:hanging="6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Partenerii sunt obligaţi să respecte regulile privitoare la conflictul de interese şi regimul </w:t>
      </w:r>
      <w:r w:rsidRPr="00A62FF0">
        <w:rPr>
          <w:rFonts w:ascii="Times New Roman" w:eastAsia="Times New Roman" w:hAnsi="Times New Roman" w:cs="Times New Roman"/>
          <w:noProof/>
          <w:sz w:val="24"/>
          <w:szCs w:val="24"/>
          <w:lang w:val="ro-RO" w:eastAsia="ro-RO"/>
        </w:rPr>
        <w:lastRenderedPageBreak/>
        <w:t>incompatibilităţilor, iar, în cazul apariţiei unui asemenea conflict, să dispună luarea măsurilor ce conduc la evitarea, respectiv stingerea lui.</w:t>
      </w:r>
    </w:p>
    <w:p w14:paraId="4AE30D23" w14:textId="4439148D" w:rsidR="00F61431" w:rsidRPr="00A62FF0" w:rsidRDefault="00DA27AF" w:rsidP="00A62FF0">
      <w:pPr>
        <w:widowControl w:val="0"/>
        <w:numPr>
          <w:ilvl w:val="0"/>
          <w:numId w:val="3"/>
        </w:numPr>
        <w:tabs>
          <w:tab w:val="left" w:pos="0"/>
        </w:tabs>
        <w:spacing w:after="180" w:line="276" w:lineRule="auto"/>
        <w:ind w:left="640" w:hanging="6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rPr>
        <w:t>In termen de un an de zile de la aprobare acordului de parteneriat,  Comunele C</w:t>
      </w:r>
      <w:r w:rsidR="005F2F98" w:rsidRPr="00A62FF0">
        <w:rPr>
          <w:rFonts w:ascii="Times New Roman" w:eastAsia="Times New Roman" w:hAnsi="Times New Roman" w:cs="Times New Roman"/>
          <w:noProof/>
          <w:sz w:val="24"/>
          <w:szCs w:val="24"/>
          <w:lang w:val="ro-RO"/>
        </w:rPr>
        <w:t>rucea</w:t>
      </w:r>
      <w:r w:rsidR="00A62FF0">
        <w:rPr>
          <w:rFonts w:ascii="Times New Roman" w:eastAsia="Times New Roman" w:hAnsi="Times New Roman" w:cs="Times New Roman"/>
          <w:noProof/>
          <w:sz w:val="24"/>
          <w:szCs w:val="24"/>
          <w:lang w:val="ro-RO"/>
        </w:rPr>
        <w:t xml:space="preserve"> </w:t>
      </w:r>
      <w:r w:rsidR="005F2F98" w:rsidRPr="00A62FF0">
        <w:rPr>
          <w:rFonts w:ascii="Times New Roman" w:eastAsia="Times New Roman" w:hAnsi="Times New Roman" w:cs="Times New Roman"/>
          <w:noProof/>
          <w:sz w:val="24"/>
          <w:szCs w:val="24"/>
          <w:lang w:val="ro-RO"/>
        </w:rPr>
        <w:t>Targusor, Pantelimon, Gradina, Vulturu,</w:t>
      </w:r>
      <w:r w:rsidRPr="00A62FF0">
        <w:rPr>
          <w:rFonts w:ascii="Times New Roman" w:eastAsia="Times New Roman" w:hAnsi="Times New Roman" w:cs="Times New Roman"/>
          <w:noProof/>
          <w:sz w:val="24"/>
          <w:szCs w:val="24"/>
          <w:lang w:val="ro-RO"/>
        </w:rPr>
        <w:t xml:space="preserve"> vor infiinta Asociatie de Dezvoltare Intercomunitar</w:t>
      </w:r>
      <w:r w:rsidR="00626E0B" w:rsidRPr="00A62FF0">
        <w:rPr>
          <w:rFonts w:ascii="Times New Roman" w:eastAsia="Times New Roman" w:hAnsi="Times New Roman" w:cs="Times New Roman"/>
          <w:noProof/>
          <w:sz w:val="24"/>
          <w:szCs w:val="24"/>
          <w:lang w:val="ro-RO"/>
        </w:rPr>
        <w:t>a.</w:t>
      </w:r>
    </w:p>
    <w:p w14:paraId="037BC2CC" w14:textId="797BE4A5" w:rsidR="00FE1A54" w:rsidRDefault="00FE1A54" w:rsidP="00A62FF0">
      <w:pPr>
        <w:keepNext/>
        <w:keepLines/>
        <w:widowControl w:val="0"/>
        <w:spacing w:line="276" w:lineRule="auto"/>
        <w:jc w:val="both"/>
        <w:outlineLvl w:val="0"/>
        <w:rPr>
          <w:rFonts w:ascii="Times New Roman" w:eastAsia="Times New Roman" w:hAnsi="Times New Roman" w:cs="Times New Roman"/>
          <w:b/>
          <w:bCs/>
          <w:noProof/>
          <w:sz w:val="24"/>
          <w:szCs w:val="24"/>
          <w:lang w:val="ro-RO" w:eastAsia="ro-RO"/>
        </w:rPr>
      </w:pPr>
      <w:bookmarkStart w:id="5" w:name="bookmark4"/>
      <w:r w:rsidRPr="00A62FF0">
        <w:rPr>
          <w:rFonts w:ascii="Times New Roman" w:eastAsia="Times New Roman" w:hAnsi="Times New Roman" w:cs="Times New Roman"/>
          <w:b/>
          <w:bCs/>
          <w:noProof/>
          <w:sz w:val="24"/>
          <w:szCs w:val="24"/>
          <w:lang w:val="ro-RO" w:eastAsia="ro-RO"/>
        </w:rPr>
        <w:t>Art. 4 Roluri şi responsabilităţi în implementarea proiectului</w:t>
      </w:r>
      <w:bookmarkEnd w:id="5"/>
    </w:p>
    <w:p w14:paraId="20FF7FD6" w14:textId="77777777" w:rsidR="00A62FF0" w:rsidRPr="00A62FF0" w:rsidRDefault="00A62FF0" w:rsidP="00A62FF0">
      <w:pPr>
        <w:keepNext/>
        <w:keepLines/>
        <w:widowControl w:val="0"/>
        <w:spacing w:line="276" w:lineRule="auto"/>
        <w:jc w:val="both"/>
        <w:outlineLvl w:val="0"/>
        <w:rPr>
          <w:rFonts w:ascii="Times New Roman" w:eastAsia="Times New Roman" w:hAnsi="Times New Roman" w:cs="Times New Roman"/>
          <w:b/>
          <w:bCs/>
          <w:noProof/>
          <w:sz w:val="24"/>
          <w:szCs w:val="24"/>
          <w:lang w:val="ro-RO"/>
        </w:rPr>
      </w:pPr>
    </w:p>
    <w:p w14:paraId="3DECBFBC" w14:textId="77777777" w:rsidR="00FE1A54" w:rsidRPr="00A62FF0" w:rsidRDefault="00FE1A54" w:rsidP="00A62FF0">
      <w:pPr>
        <w:widowControl w:val="0"/>
        <w:numPr>
          <w:ilvl w:val="0"/>
          <w:numId w:val="4"/>
        </w:numPr>
        <w:tabs>
          <w:tab w:val="left" w:pos="569"/>
        </w:tabs>
        <w:spacing w:after="173" w:line="276" w:lineRule="auto"/>
        <w:ind w:left="640" w:hanging="64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Rolurile şi responsabilităţile sunt descrise în tabelul de mai jos şi corespund prevederilor din Cererea de finanţare - care este documentul principal în stabilirea principalelor activităţi asumate de fiecare partener:</w:t>
      </w:r>
    </w:p>
    <w:p w14:paraId="3E846EE8" w14:textId="77777777" w:rsidR="00FE1A54" w:rsidRPr="00A62FF0" w:rsidRDefault="00FE1A54" w:rsidP="00A62FF0">
      <w:pPr>
        <w:keepNext/>
        <w:keepLines/>
        <w:widowControl w:val="0"/>
        <w:pBdr>
          <w:bottom w:val="single" w:sz="4" w:space="1" w:color="auto"/>
        </w:pBdr>
        <w:tabs>
          <w:tab w:val="left" w:pos="3405"/>
        </w:tabs>
        <w:spacing w:line="276" w:lineRule="auto"/>
        <w:ind w:left="640"/>
        <w:jc w:val="both"/>
        <w:outlineLvl w:val="0"/>
        <w:rPr>
          <w:rFonts w:ascii="Times New Roman" w:eastAsia="Times New Roman" w:hAnsi="Times New Roman" w:cs="Times New Roman"/>
          <w:b/>
          <w:bCs/>
          <w:noProof/>
          <w:sz w:val="24"/>
          <w:szCs w:val="24"/>
          <w:lang w:val="ro-RO" w:eastAsia="ro-RO"/>
        </w:rPr>
      </w:pPr>
      <w:bookmarkStart w:id="6" w:name="bookmark5"/>
      <w:r w:rsidRPr="00A62FF0">
        <w:rPr>
          <w:rFonts w:ascii="Times New Roman" w:eastAsia="Times New Roman" w:hAnsi="Times New Roman" w:cs="Times New Roman"/>
          <w:b/>
          <w:bCs/>
          <w:noProof/>
          <w:sz w:val="24"/>
          <w:szCs w:val="24"/>
          <w:lang w:val="ro-RO" w:eastAsia="ro-RO"/>
        </w:rPr>
        <w:t>Organizaţia</w:t>
      </w:r>
      <w:r w:rsidRPr="00A62FF0">
        <w:rPr>
          <w:rFonts w:ascii="Times New Roman" w:eastAsia="Times New Roman" w:hAnsi="Times New Roman" w:cs="Times New Roman"/>
          <w:b/>
          <w:bCs/>
          <w:noProof/>
          <w:sz w:val="24"/>
          <w:szCs w:val="24"/>
          <w:lang w:val="ro-RO" w:eastAsia="ro-RO"/>
        </w:rPr>
        <w:tab/>
      </w:r>
      <w:r w:rsidR="000567FB" w:rsidRPr="00A62FF0">
        <w:rPr>
          <w:rFonts w:ascii="Times New Roman" w:eastAsia="Times New Roman" w:hAnsi="Times New Roman" w:cs="Times New Roman"/>
          <w:b/>
          <w:bCs/>
          <w:noProof/>
          <w:sz w:val="24"/>
          <w:szCs w:val="24"/>
          <w:lang w:val="ro-RO" w:eastAsia="ro-RO"/>
        </w:rPr>
        <w:tab/>
      </w:r>
      <w:r w:rsidR="000567FB" w:rsidRPr="00A62FF0">
        <w:rPr>
          <w:rFonts w:ascii="Times New Roman" w:eastAsia="Times New Roman" w:hAnsi="Times New Roman" w:cs="Times New Roman"/>
          <w:b/>
          <w:bCs/>
          <w:noProof/>
          <w:sz w:val="24"/>
          <w:szCs w:val="24"/>
          <w:lang w:val="ro-RO" w:eastAsia="ro-RO"/>
        </w:rPr>
        <w:tab/>
      </w:r>
      <w:r w:rsidR="000567FB" w:rsidRPr="00A62FF0">
        <w:rPr>
          <w:rFonts w:ascii="Times New Roman" w:eastAsia="Times New Roman" w:hAnsi="Times New Roman" w:cs="Times New Roman"/>
          <w:b/>
          <w:bCs/>
          <w:noProof/>
          <w:sz w:val="24"/>
          <w:szCs w:val="24"/>
          <w:lang w:val="ro-RO" w:eastAsia="ro-RO"/>
        </w:rPr>
        <w:tab/>
      </w:r>
      <w:r w:rsidR="000567FB" w:rsidRPr="00A62FF0">
        <w:rPr>
          <w:rFonts w:ascii="Times New Roman" w:eastAsia="Times New Roman" w:hAnsi="Times New Roman" w:cs="Times New Roman"/>
          <w:b/>
          <w:bCs/>
          <w:noProof/>
          <w:sz w:val="24"/>
          <w:szCs w:val="24"/>
          <w:lang w:val="ro-RO" w:eastAsia="ro-RO"/>
        </w:rPr>
        <w:tab/>
      </w:r>
      <w:r w:rsidR="000567FB" w:rsidRPr="00A62FF0">
        <w:rPr>
          <w:rFonts w:ascii="Times New Roman" w:eastAsia="Times New Roman" w:hAnsi="Times New Roman" w:cs="Times New Roman"/>
          <w:b/>
          <w:bCs/>
          <w:noProof/>
          <w:sz w:val="24"/>
          <w:szCs w:val="24"/>
          <w:lang w:val="ro-RO" w:eastAsia="ro-RO"/>
        </w:rPr>
        <w:tab/>
      </w:r>
      <w:r w:rsidRPr="00A62FF0">
        <w:rPr>
          <w:rFonts w:ascii="Times New Roman" w:eastAsia="Times New Roman" w:hAnsi="Times New Roman" w:cs="Times New Roman"/>
          <w:b/>
          <w:bCs/>
          <w:noProof/>
          <w:sz w:val="24"/>
          <w:szCs w:val="24"/>
          <w:lang w:val="ro-RO" w:eastAsia="ro-RO"/>
        </w:rPr>
        <w:t>Roluri şi responsabilităţi</w:t>
      </w:r>
      <w:bookmarkEnd w:id="6"/>
    </w:p>
    <w:p w14:paraId="799F8B6D" w14:textId="6817219A" w:rsidR="002E7CB2" w:rsidRPr="00A62FF0" w:rsidRDefault="000567FB" w:rsidP="00A62FF0">
      <w:pPr>
        <w:widowControl w:val="0"/>
        <w:spacing w:line="276" w:lineRule="auto"/>
        <w:ind w:left="640"/>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C</w:t>
      </w:r>
      <w:r w:rsidR="002E7CB2" w:rsidRPr="00A62FF0">
        <w:rPr>
          <w:rFonts w:ascii="Times New Roman" w:eastAsia="Times New Roman" w:hAnsi="Times New Roman" w:cs="Times New Roman"/>
          <w:b/>
          <w:noProof/>
          <w:sz w:val="24"/>
          <w:szCs w:val="24"/>
          <w:lang w:val="ro-RO" w:eastAsia="ro-RO"/>
        </w:rPr>
        <w:t>omun</w:t>
      </w:r>
      <w:r w:rsidRPr="00A62FF0">
        <w:rPr>
          <w:rFonts w:ascii="Times New Roman" w:eastAsia="Times New Roman" w:hAnsi="Times New Roman" w:cs="Times New Roman"/>
          <w:b/>
          <w:noProof/>
          <w:sz w:val="24"/>
          <w:szCs w:val="24"/>
          <w:lang w:val="ro-RO" w:eastAsia="ro-RO"/>
        </w:rPr>
        <w:t>a</w:t>
      </w:r>
      <w:r w:rsidR="002E7CB2" w:rsidRPr="00A62FF0">
        <w:rPr>
          <w:rFonts w:ascii="Times New Roman" w:eastAsia="Times New Roman" w:hAnsi="Times New Roman" w:cs="Times New Roman"/>
          <w:b/>
          <w:noProof/>
          <w:sz w:val="24"/>
          <w:szCs w:val="24"/>
          <w:lang w:val="ro-RO" w:eastAsia="ro-RO"/>
        </w:rPr>
        <w:t xml:space="preserve"> </w:t>
      </w:r>
      <w:r w:rsidR="005F2F98" w:rsidRPr="00A62FF0">
        <w:rPr>
          <w:rFonts w:ascii="Times New Roman" w:eastAsia="Times New Roman" w:hAnsi="Times New Roman" w:cs="Times New Roman"/>
          <w:b/>
          <w:noProof/>
          <w:sz w:val="24"/>
          <w:szCs w:val="24"/>
          <w:lang w:val="ro-RO" w:eastAsia="ro-RO"/>
        </w:rPr>
        <w:t>Crucea</w:t>
      </w:r>
      <w:r w:rsidR="002E7CB2" w:rsidRPr="00A62FF0">
        <w:rPr>
          <w:rFonts w:ascii="Times New Roman" w:eastAsia="Times New Roman" w:hAnsi="Times New Roman" w:cs="Times New Roman"/>
          <w:b/>
          <w:noProof/>
          <w:sz w:val="24"/>
          <w:szCs w:val="24"/>
          <w:lang w:val="ro-RO" w:eastAsia="ro-RO"/>
        </w:rPr>
        <w:t xml:space="preserve">, județul </w:t>
      </w:r>
      <w:r w:rsidR="005F2F98" w:rsidRPr="00A62FF0">
        <w:rPr>
          <w:rFonts w:ascii="Times New Roman" w:eastAsia="Times New Roman" w:hAnsi="Times New Roman" w:cs="Times New Roman"/>
          <w:b/>
          <w:noProof/>
          <w:sz w:val="24"/>
          <w:szCs w:val="24"/>
          <w:lang w:val="ro-RO" w:eastAsia="ro-RO"/>
        </w:rPr>
        <w:t>Constanta</w:t>
      </w:r>
      <w:r w:rsidR="002E7CB2" w:rsidRPr="00A62FF0">
        <w:rPr>
          <w:rFonts w:ascii="Times New Roman" w:eastAsia="Times New Roman" w:hAnsi="Times New Roman" w:cs="Times New Roman"/>
          <w:b/>
          <w:noProof/>
          <w:sz w:val="24"/>
          <w:szCs w:val="24"/>
          <w:lang w:val="ro-RO" w:eastAsia="ro-RO"/>
        </w:rPr>
        <w:t xml:space="preserve">  - Lider </w:t>
      </w:r>
      <w:r w:rsidRPr="00A62FF0">
        <w:rPr>
          <w:rFonts w:ascii="Times New Roman" w:eastAsia="Times New Roman" w:hAnsi="Times New Roman" w:cs="Times New Roman"/>
          <w:b/>
          <w:noProof/>
          <w:sz w:val="24"/>
          <w:szCs w:val="24"/>
          <w:lang w:val="ro-RO" w:eastAsia="ro-RO"/>
        </w:rPr>
        <w:t>parteneriat</w:t>
      </w:r>
      <w:r w:rsidR="002E7CB2" w:rsidRPr="00A62FF0">
        <w:rPr>
          <w:rFonts w:ascii="Times New Roman" w:eastAsia="Times New Roman" w:hAnsi="Times New Roman" w:cs="Times New Roman"/>
          <w:b/>
          <w:noProof/>
          <w:sz w:val="24"/>
          <w:szCs w:val="24"/>
          <w:lang w:val="ro-RO" w:eastAsia="ro-RO"/>
        </w:rPr>
        <w:t xml:space="preserve">  </w:t>
      </w:r>
    </w:p>
    <w:p w14:paraId="78B4C9EF" w14:textId="77777777" w:rsidR="002E7CB2" w:rsidRPr="00A62FF0" w:rsidRDefault="00167824" w:rsidP="00A62FF0">
      <w:pPr>
        <w:widowControl w:val="0"/>
        <w:spacing w:line="276" w:lineRule="auto"/>
        <w:ind w:left="640"/>
        <w:jc w:val="both"/>
        <w:rPr>
          <w:rFonts w:ascii="Times New Roman" w:eastAsia="Times New Roman" w:hAnsi="Times New Roman" w:cs="Times New Roman"/>
          <w:b/>
          <w:noProof/>
          <w:color w:val="000000" w:themeColor="text1"/>
          <w:sz w:val="24"/>
          <w:szCs w:val="24"/>
          <w:lang w:val="ro-RO" w:eastAsia="ro-RO"/>
        </w:rPr>
      </w:pPr>
      <w:r w:rsidRPr="00A62FF0">
        <w:rPr>
          <w:rFonts w:ascii="Times New Roman" w:eastAsia="Times New Roman" w:hAnsi="Times New Roman" w:cs="Times New Roman"/>
          <w:b/>
          <w:noProof/>
          <w:color w:val="000000" w:themeColor="text1"/>
          <w:sz w:val="24"/>
          <w:szCs w:val="24"/>
          <w:lang w:val="ro-RO" w:eastAsia="ro-RO"/>
        </w:rPr>
        <w:t>este implicata in desfasurarea urmatoarelor activitati</w:t>
      </w:r>
    </w:p>
    <w:p w14:paraId="4AB3C10C" w14:textId="77777777" w:rsidR="00167824" w:rsidRPr="00A62FF0" w:rsidRDefault="00167824" w:rsidP="00A62FF0">
      <w:pPr>
        <w:spacing w:line="276" w:lineRule="auto"/>
        <w:ind w:firstLine="720"/>
        <w:jc w:val="both"/>
        <w:rPr>
          <w:rFonts w:ascii="Times New Roman" w:hAnsi="Times New Roman" w:cs="Times New Roman"/>
          <w:b/>
          <w:noProof/>
          <w:sz w:val="24"/>
          <w:szCs w:val="24"/>
          <w:u w:val="single"/>
          <w:lang w:val="ro-RO"/>
        </w:rPr>
      </w:pPr>
    </w:p>
    <w:p w14:paraId="7742D1DA" w14:textId="77777777" w:rsidR="00C26825" w:rsidRPr="00A62FF0" w:rsidRDefault="00C26825"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A1 Elaborarea documentatiilor necesare proiectului de finantare</w:t>
      </w:r>
    </w:p>
    <w:p w14:paraId="59799300" w14:textId="77777777" w:rsidR="000567FB" w:rsidRPr="00A62FF0" w:rsidRDefault="000567FB" w:rsidP="00A62FF0">
      <w:pPr>
        <w:ind w:firstLine="720"/>
        <w:jc w:val="both"/>
        <w:rPr>
          <w:rFonts w:ascii="Times New Roman" w:hAnsi="Times New Roman" w:cs="Times New Roman"/>
          <w:b/>
          <w:i/>
          <w:noProof/>
          <w:sz w:val="24"/>
          <w:szCs w:val="24"/>
          <w:lang w:val="ro-RO"/>
        </w:rPr>
      </w:pPr>
    </w:p>
    <w:p w14:paraId="28095C1D" w14:textId="77777777"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Subactivitati</w:t>
      </w:r>
    </w:p>
    <w:p w14:paraId="0A1F9AB5" w14:textId="54A85C14"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sA1.1 Elaborarea studiilor de teren, obtinerea Certificatului de Urbanism, elaborarea documentatiilor de avizare si a studiului de fezabilitate privind infiintarea retelei de gaze naturale Comuna </w:t>
      </w:r>
      <w:r w:rsidR="00C26825" w:rsidRPr="00A62FF0">
        <w:rPr>
          <w:rFonts w:ascii="Times New Roman" w:hAnsi="Times New Roman" w:cs="Times New Roman"/>
          <w:bCs/>
          <w:i/>
          <w:noProof/>
          <w:sz w:val="24"/>
          <w:szCs w:val="24"/>
          <w:lang w:val="ro-RO"/>
        </w:rPr>
        <w:t>C</w:t>
      </w:r>
      <w:r w:rsidR="000C77B9" w:rsidRPr="00A62FF0">
        <w:rPr>
          <w:rFonts w:ascii="Times New Roman" w:hAnsi="Times New Roman" w:cs="Times New Roman"/>
          <w:bCs/>
          <w:i/>
          <w:noProof/>
          <w:sz w:val="24"/>
          <w:szCs w:val="24"/>
          <w:lang w:val="ro-RO"/>
        </w:rPr>
        <w:t>rucea</w:t>
      </w:r>
    </w:p>
    <w:p w14:paraId="797EC0E1" w14:textId="77777777" w:rsidR="00F61431" w:rsidRPr="00A62FF0" w:rsidRDefault="00F61431"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sA1.4 Elaborarea Cererii de finantare si a anexelor acesteia</w:t>
      </w:r>
    </w:p>
    <w:p w14:paraId="0EBA819C" w14:textId="77777777" w:rsidR="000567FB" w:rsidRPr="00A62FF0" w:rsidRDefault="000567FB" w:rsidP="00A62FF0">
      <w:pPr>
        <w:ind w:firstLine="720"/>
        <w:jc w:val="both"/>
        <w:rPr>
          <w:rFonts w:ascii="Times New Roman" w:hAnsi="Times New Roman" w:cs="Times New Roman"/>
          <w:b/>
          <w:i/>
          <w:noProof/>
          <w:sz w:val="24"/>
          <w:szCs w:val="24"/>
          <w:lang w:val="ro-RO"/>
        </w:rPr>
      </w:pPr>
    </w:p>
    <w:p w14:paraId="541401FE" w14:textId="77777777" w:rsidR="000567FB" w:rsidRPr="00A62FF0" w:rsidRDefault="000567FB"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 xml:space="preserve">A2 Lansarea proiectului si organizarea Unitatii de Implementare a Proiectului </w:t>
      </w:r>
    </w:p>
    <w:p w14:paraId="1E9D4577" w14:textId="77777777" w:rsidR="000567FB" w:rsidRPr="00A62FF0" w:rsidRDefault="000567FB" w:rsidP="00A62FF0">
      <w:pPr>
        <w:ind w:firstLine="720"/>
        <w:jc w:val="both"/>
        <w:rPr>
          <w:rFonts w:ascii="Times New Roman" w:hAnsi="Times New Roman" w:cs="Times New Roman"/>
          <w:bCs/>
          <w:i/>
          <w:noProof/>
          <w:sz w:val="24"/>
          <w:szCs w:val="24"/>
          <w:shd w:val="clear" w:color="auto" w:fill="FFFFFF"/>
          <w:lang w:val="ro-RO"/>
        </w:rPr>
      </w:pPr>
      <w:r w:rsidRPr="00A62FF0">
        <w:rPr>
          <w:rFonts w:ascii="Times New Roman" w:hAnsi="Times New Roman" w:cs="Times New Roman"/>
          <w:bCs/>
          <w:i/>
          <w:noProof/>
          <w:sz w:val="24"/>
          <w:szCs w:val="24"/>
          <w:shd w:val="clear" w:color="auto" w:fill="FFFFFF"/>
          <w:lang w:val="ro-RO"/>
        </w:rPr>
        <w:t>Subactivitate</w:t>
      </w:r>
    </w:p>
    <w:p w14:paraId="127EB80E" w14:textId="77777777" w:rsidR="000567FB" w:rsidRPr="00A62FF0" w:rsidRDefault="000567FB" w:rsidP="00A62FF0">
      <w:pPr>
        <w:ind w:firstLine="720"/>
        <w:jc w:val="both"/>
        <w:rPr>
          <w:rFonts w:ascii="Times New Roman" w:hAnsi="Times New Roman" w:cs="Times New Roman"/>
          <w:bCs/>
          <w:i/>
          <w:noProof/>
          <w:sz w:val="24"/>
          <w:szCs w:val="24"/>
          <w:shd w:val="clear" w:color="auto" w:fill="FFFFFF"/>
          <w:lang w:val="ro-RO"/>
        </w:rPr>
      </w:pPr>
      <w:r w:rsidRPr="00A62FF0">
        <w:rPr>
          <w:rFonts w:ascii="Times New Roman" w:hAnsi="Times New Roman" w:cs="Times New Roman"/>
          <w:bCs/>
          <w:i/>
          <w:noProof/>
          <w:sz w:val="24"/>
          <w:szCs w:val="24"/>
          <w:shd w:val="clear" w:color="auto" w:fill="FFFFFF"/>
          <w:lang w:val="ro-RO"/>
        </w:rPr>
        <w:t>sA2.1 Lansarea oficiala a proiectului, masuri organizatorice privind proiectul</w:t>
      </w:r>
    </w:p>
    <w:p w14:paraId="2267B20D" w14:textId="77777777" w:rsidR="000567FB" w:rsidRPr="00A62FF0" w:rsidRDefault="000567FB" w:rsidP="00A62FF0">
      <w:pPr>
        <w:ind w:firstLine="720"/>
        <w:jc w:val="both"/>
        <w:rPr>
          <w:rFonts w:ascii="Times New Roman" w:hAnsi="Times New Roman" w:cs="Times New Roman"/>
          <w:b/>
          <w:i/>
          <w:noProof/>
          <w:sz w:val="24"/>
          <w:szCs w:val="24"/>
          <w:lang w:val="ro-RO"/>
        </w:rPr>
      </w:pPr>
    </w:p>
    <w:p w14:paraId="7F2662B4" w14:textId="77777777" w:rsidR="000567FB" w:rsidRPr="00A62FF0" w:rsidRDefault="000567FB"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A3 Managementul proiectului de investitii</w:t>
      </w:r>
    </w:p>
    <w:p w14:paraId="7EA58641" w14:textId="77777777" w:rsidR="000567FB" w:rsidRPr="00A62FF0" w:rsidRDefault="000567FB" w:rsidP="00A62FF0">
      <w:pPr>
        <w:ind w:firstLine="720"/>
        <w:jc w:val="both"/>
        <w:rPr>
          <w:rFonts w:ascii="Times New Roman" w:hAnsi="Times New Roman" w:cs="Times New Roman"/>
          <w:b/>
          <w:i/>
          <w:noProof/>
          <w:sz w:val="24"/>
          <w:szCs w:val="24"/>
          <w:shd w:val="clear" w:color="auto" w:fill="FFFFFF"/>
          <w:lang w:val="ro-RO"/>
        </w:rPr>
      </w:pPr>
      <w:r w:rsidRPr="00A62FF0">
        <w:rPr>
          <w:rFonts w:ascii="Times New Roman" w:hAnsi="Times New Roman" w:cs="Times New Roman"/>
          <w:b/>
          <w:i/>
          <w:noProof/>
          <w:sz w:val="24"/>
          <w:szCs w:val="24"/>
          <w:shd w:val="clear" w:color="auto" w:fill="FFFFFF"/>
          <w:lang w:val="ro-RO"/>
        </w:rPr>
        <w:t>Subactivitati</w:t>
      </w:r>
    </w:p>
    <w:p w14:paraId="2F1C56FD" w14:textId="77777777"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sA3.1 Coordonarea derularii proiectului de catre UIP si asigurarea managementului de proiect </w:t>
      </w:r>
    </w:p>
    <w:p w14:paraId="1439633E" w14:textId="40478E6D"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sA3.2 Organizarea procedurilor de achizitie publica si monitorizarea contractelor incheiate cu ofertantii, Comuna </w:t>
      </w:r>
      <w:r w:rsidR="00C26825"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142FCE22" w14:textId="77777777" w:rsidR="00A62FF0" w:rsidRPr="00A62FF0" w:rsidRDefault="00A62FF0" w:rsidP="00A62FF0">
      <w:pPr>
        <w:ind w:firstLine="720"/>
        <w:jc w:val="both"/>
        <w:rPr>
          <w:rFonts w:ascii="Times New Roman" w:eastAsia="Times New Roman" w:hAnsi="Times New Roman" w:cs="Times New Roman"/>
          <w:bCs/>
          <w:i/>
          <w:iCs/>
          <w:noProof/>
          <w:color w:val="FF0000"/>
          <w:sz w:val="24"/>
          <w:szCs w:val="24"/>
          <w:lang w:val="ro-RO"/>
        </w:rPr>
      </w:pPr>
    </w:p>
    <w:p w14:paraId="78A0F033" w14:textId="6A7E77CE" w:rsidR="000567FB" w:rsidRPr="00A62FF0" w:rsidRDefault="00A62FF0" w:rsidP="00A62FF0">
      <w:pPr>
        <w:ind w:firstLine="720"/>
        <w:jc w:val="both"/>
        <w:rPr>
          <w:rFonts w:ascii="Times New Roman" w:hAnsi="Times New Roman" w:cs="Times New Roman"/>
          <w:b/>
          <w:noProof/>
          <w:sz w:val="24"/>
          <w:szCs w:val="24"/>
          <w:u w:val="single"/>
          <w:lang w:val="ro-RO"/>
        </w:rPr>
      </w:pPr>
      <w:r>
        <w:rPr>
          <w:rFonts w:ascii="Times New Roman" w:hAnsi="Times New Roman" w:cs="Times New Roman"/>
          <w:b/>
          <w:noProof/>
          <w:sz w:val="24"/>
          <w:szCs w:val="24"/>
          <w:u w:val="single"/>
          <w:lang w:val="ro-RO"/>
        </w:rPr>
        <w:t>A</w:t>
      </w:r>
      <w:r w:rsidR="000567FB" w:rsidRPr="00A62FF0">
        <w:rPr>
          <w:rFonts w:ascii="Times New Roman" w:hAnsi="Times New Roman" w:cs="Times New Roman"/>
          <w:b/>
          <w:noProof/>
          <w:sz w:val="24"/>
          <w:szCs w:val="24"/>
          <w:u w:val="single"/>
          <w:lang w:val="ro-RO"/>
        </w:rPr>
        <w:t>4 Informarea si publicitatea proiectului</w:t>
      </w:r>
    </w:p>
    <w:p w14:paraId="512BDAF3" w14:textId="77777777" w:rsidR="000567FB" w:rsidRPr="00A62FF0" w:rsidRDefault="000567FB"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1A7B7106" w14:textId="77777777"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sA4.1 Realizarea materialelor de informare, publicitate si promovare a egalitatii de sanse si nediscriminarea</w:t>
      </w:r>
    </w:p>
    <w:p w14:paraId="32A64FDD" w14:textId="09039C5C" w:rsidR="000567FB" w:rsidRPr="00A62FF0" w:rsidRDefault="000567FB" w:rsidP="00A62FF0">
      <w:pPr>
        <w:widowControl w:val="0"/>
        <w:pBdr>
          <w:bottom w:val="single" w:sz="4" w:space="0" w:color="auto"/>
        </w:pBdr>
        <w:spacing w:line="235" w:lineRule="exact"/>
        <w:ind w:right="540"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sA4.2 Asigurarea promovarii proiectului in relatie cu obiectivele propuse</w:t>
      </w:r>
    </w:p>
    <w:p w14:paraId="3152AC66" w14:textId="77777777" w:rsidR="000567FB" w:rsidRPr="00A62FF0" w:rsidRDefault="000567FB" w:rsidP="00A62FF0">
      <w:pPr>
        <w:widowControl w:val="0"/>
        <w:pBdr>
          <w:bottom w:val="single" w:sz="4" w:space="0" w:color="auto"/>
        </w:pBdr>
        <w:spacing w:line="235" w:lineRule="exact"/>
        <w:ind w:right="540"/>
        <w:jc w:val="both"/>
        <w:rPr>
          <w:rFonts w:ascii="Times New Roman" w:hAnsi="Times New Roman" w:cs="Times New Roman"/>
          <w:bCs/>
          <w:i/>
          <w:noProof/>
          <w:sz w:val="24"/>
          <w:szCs w:val="24"/>
          <w:lang w:val="ro-RO"/>
        </w:rPr>
      </w:pPr>
    </w:p>
    <w:p w14:paraId="4BAC9A19" w14:textId="77777777" w:rsidR="000567FB" w:rsidRPr="00A62FF0" w:rsidRDefault="000567FB"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 xml:space="preserve">A5 Realizarea auditului financiar a proiectului </w:t>
      </w:r>
    </w:p>
    <w:p w14:paraId="37A09124" w14:textId="77777777" w:rsidR="000567FB" w:rsidRPr="00A62FF0" w:rsidRDefault="000567FB"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0C5A3119" w14:textId="23B6D39F"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sA5.1 Realizarea auditurilor intermediare si a auditului final in cadrul proiectului pentru Liderul de parteneriat</w:t>
      </w:r>
    </w:p>
    <w:p w14:paraId="37E12FA9" w14:textId="77777777" w:rsidR="00A62FF0" w:rsidRPr="00A62FF0" w:rsidRDefault="00A62FF0" w:rsidP="00A62FF0">
      <w:pPr>
        <w:ind w:firstLine="720"/>
        <w:jc w:val="both"/>
        <w:rPr>
          <w:rFonts w:ascii="Times New Roman" w:hAnsi="Times New Roman" w:cs="Times New Roman"/>
          <w:b/>
          <w:i/>
          <w:noProof/>
          <w:sz w:val="24"/>
          <w:szCs w:val="24"/>
          <w:lang w:val="ro-RO"/>
        </w:rPr>
      </w:pPr>
    </w:p>
    <w:p w14:paraId="7B1A5309" w14:textId="77777777" w:rsidR="000567FB" w:rsidRPr="00A62FF0" w:rsidRDefault="000567FB"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A6 Elaborarea proiectului tehnic si a detaliilor de executie si asistenta tehnica</w:t>
      </w:r>
    </w:p>
    <w:p w14:paraId="3BF080FF" w14:textId="77777777" w:rsidR="000567FB" w:rsidRPr="00A62FF0" w:rsidRDefault="000567FB" w:rsidP="00A62FF0">
      <w:pPr>
        <w:ind w:firstLine="720"/>
        <w:jc w:val="both"/>
        <w:rPr>
          <w:rFonts w:ascii="Times New Roman" w:hAnsi="Times New Roman" w:cs="Times New Roman"/>
          <w:b/>
          <w:i/>
          <w:noProof/>
          <w:sz w:val="24"/>
          <w:szCs w:val="24"/>
          <w:lang w:val="ro-RO"/>
        </w:rPr>
      </w:pPr>
    </w:p>
    <w:p w14:paraId="149192E0" w14:textId="77777777" w:rsidR="000567FB" w:rsidRPr="00A62FF0" w:rsidRDefault="000567FB"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2FBC65DB" w14:textId="47CFED14"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sA6.1 Pregatirea proiectului tehnic si obtinerea autorizatiei de construire, Comuna </w:t>
      </w:r>
      <w:r w:rsidR="00C26825"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699C4B29" w14:textId="7BCDA5C0" w:rsidR="00A044A4" w:rsidRPr="00A62FF0" w:rsidRDefault="00A044A4"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sA6.4 Verificarea proiectului tehnic, Comuna C</w:t>
      </w:r>
      <w:r w:rsidR="005F2F98" w:rsidRPr="00A62FF0">
        <w:rPr>
          <w:rFonts w:ascii="Times New Roman" w:hAnsi="Times New Roman" w:cs="Times New Roman"/>
          <w:bCs/>
          <w:i/>
          <w:noProof/>
          <w:sz w:val="24"/>
          <w:szCs w:val="24"/>
          <w:lang w:val="ro-RO"/>
        </w:rPr>
        <w:t>rucea</w:t>
      </w:r>
    </w:p>
    <w:p w14:paraId="2BFC6479" w14:textId="402BF857" w:rsidR="00A044A4" w:rsidRPr="00A62FF0" w:rsidRDefault="000567FB" w:rsidP="00A62FF0">
      <w:pPr>
        <w:shd w:val="clear" w:color="auto" w:fill="FFFFFF"/>
        <w:jc w:val="both"/>
        <w:rPr>
          <w:rFonts w:ascii="Times New Roman" w:hAnsi="Times New Roman" w:cs="Times New Roman"/>
          <w:bCs/>
          <w:i/>
          <w:noProof/>
          <w:sz w:val="24"/>
          <w:szCs w:val="24"/>
          <w:lang w:val="ro-RO"/>
        </w:rPr>
      </w:pPr>
      <w:r w:rsidRPr="00A62FF0">
        <w:rPr>
          <w:rFonts w:ascii="Times New Roman" w:hAnsi="Times New Roman" w:cs="Times New Roman"/>
          <w:bCs/>
          <w:noProof/>
          <w:sz w:val="24"/>
          <w:szCs w:val="24"/>
          <w:lang w:val="ro-RO"/>
        </w:rPr>
        <w:tab/>
      </w:r>
      <w:r w:rsidR="00A044A4" w:rsidRPr="00A62FF0">
        <w:rPr>
          <w:rFonts w:ascii="Times New Roman" w:hAnsi="Times New Roman" w:cs="Times New Roman"/>
          <w:bCs/>
          <w:i/>
          <w:noProof/>
          <w:sz w:val="24"/>
          <w:szCs w:val="24"/>
          <w:lang w:val="ro-RO"/>
        </w:rPr>
        <w:t>sA6.7 Asistenta tehnica din partea proiectantului, Comuna C</w:t>
      </w:r>
      <w:r w:rsidR="005F2F98" w:rsidRPr="00A62FF0">
        <w:rPr>
          <w:rFonts w:ascii="Times New Roman" w:hAnsi="Times New Roman" w:cs="Times New Roman"/>
          <w:bCs/>
          <w:i/>
          <w:noProof/>
          <w:sz w:val="24"/>
          <w:szCs w:val="24"/>
          <w:lang w:val="ro-RO"/>
        </w:rPr>
        <w:t>rucea</w:t>
      </w:r>
    </w:p>
    <w:p w14:paraId="0CA7441C" w14:textId="77777777" w:rsidR="000567FB" w:rsidRPr="00A62FF0" w:rsidRDefault="000567FB" w:rsidP="00A62FF0">
      <w:pPr>
        <w:shd w:val="clear" w:color="auto" w:fill="FFFFFF"/>
        <w:jc w:val="both"/>
        <w:rPr>
          <w:rFonts w:ascii="Times New Roman" w:hAnsi="Times New Roman" w:cs="Times New Roman"/>
          <w:bCs/>
          <w:i/>
          <w:noProof/>
          <w:sz w:val="24"/>
          <w:szCs w:val="24"/>
          <w:lang w:val="ro-RO"/>
        </w:rPr>
      </w:pPr>
    </w:p>
    <w:p w14:paraId="1D67491B" w14:textId="57D3451A" w:rsidR="000567FB" w:rsidRPr="00A62FF0" w:rsidRDefault="000567FB" w:rsidP="00A62FF0">
      <w:pPr>
        <w:shd w:val="clear" w:color="auto" w:fill="FFFFFF"/>
        <w:jc w:val="both"/>
        <w:rPr>
          <w:rFonts w:ascii="Times New Roman" w:hAnsi="Times New Roman" w:cs="Times New Roman"/>
          <w:b/>
          <w:noProof/>
          <w:sz w:val="24"/>
          <w:szCs w:val="24"/>
          <w:u w:val="single"/>
          <w:lang w:val="ro-RO"/>
        </w:rPr>
      </w:pPr>
      <w:r w:rsidRPr="00A62FF0">
        <w:rPr>
          <w:rFonts w:ascii="Times New Roman" w:hAnsi="Times New Roman" w:cs="Times New Roman"/>
          <w:b/>
          <w:i/>
          <w:noProof/>
          <w:sz w:val="24"/>
          <w:szCs w:val="24"/>
          <w:lang w:val="ro-RO"/>
        </w:rPr>
        <w:t xml:space="preserve"> </w:t>
      </w:r>
      <w:r w:rsidRPr="00A62FF0">
        <w:rPr>
          <w:rFonts w:ascii="Times New Roman" w:hAnsi="Times New Roman" w:cs="Times New Roman"/>
          <w:noProof/>
          <w:sz w:val="24"/>
          <w:szCs w:val="24"/>
          <w:lang w:val="ro-RO"/>
        </w:rPr>
        <w:tab/>
      </w:r>
      <w:r w:rsidR="00A62FF0">
        <w:rPr>
          <w:rFonts w:ascii="Times New Roman" w:hAnsi="Times New Roman" w:cs="Times New Roman"/>
          <w:b/>
          <w:noProof/>
          <w:sz w:val="24"/>
          <w:szCs w:val="24"/>
          <w:u w:val="single"/>
          <w:lang w:val="ro-RO"/>
        </w:rPr>
        <w:t>A</w:t>
      </w:r>
      <w:r w:rsidRPr="00A62FF0">
        <w:rPr>
          <w:rFonts w:ascii="Times New Roman" w:hAnsi="Times New Roman" w:cs="Times New Roman"/>
          <w:b/>
          <w:noProof/>
          <w:sz w:val="24"/>
          <w:szCs w:val="24"/>
          <w:u w:val="single"/>
          <w:lang w:val="ro-RO"/>
        </w:rPr>
        <w:t>7 Realizarea investitiei de baza si executia lucrarilor</w:t>
      </w:r>
    </w:p>
    <w:p w14:paraId="1E6C4AF5" w14:textId="77777777" w:rsidR="000567FB" w:rsidRPr="00A62FF0" w:rsidRDefault="000567FB" w:rsidP="00A62FF0">
      <w:pPr>
        <w:autoSpaceDE w:val="0"/>
        <w:autoSpaceDN w:val="0"/>
        <w:adjustRightInd w:val="0"/>
        <w:ind w:firstLine="720"/>
        <w:jc w:val="both"/>
        <w:rPr>
          <w:rFonts w:ascii="Times New Roman" w:hAnsi="Times New Roman" w:cs="Times New Roman"/>
          <w:b/>
          <w:noProof/>
          <w:color w:val="000000"/>
          <w:sz w:val="24"/>
          <w:szCs w:val="24"/>
          <w:lang w:val="ro-RO"/>
        </w:rPr>
      </w:pPr>
      <w:r w:rsidRPr="00A62FF0">
        <w:rPr>
          <w:rFonts w:ascii="Times New Roman" w:hAnsi="Times New Roman" w:cs="Times New Roman"/>
          <w:b/>
          <w:noProof/>
          <w:color w:val="000000"/>
          <w:sz w:val="24"/>
          <w:szCs w:val="24"/>
          <w:lang w:val="ro-RO"/>
        </w:rPr>
        <w:t>Subactivitati</w:t>
      </w:r>
    </w:p>
    <w:p w14:paraId="1E091BE5" w14:textId="5E7FD264" w:rsidR="005F2F98" w:rsidRPr="00A62FF0" w:rsidRDefault="000567FB"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sA7.1 Organizarea santierului, Comuna </w:t>
      </w:r>
      <w:r w:rsidR="00024489"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5D31DF75" w14:textId="4B9EC5AC" w:rsidR="00A044A4" w:rsidRPr="00A62FF0" w:rsidRDefault="00A044A4"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eastAsia="Times New Roman" w:hAnsi="Times New Roman" w:cs="Times New Roman"/>
          <w:bCs/>
          <w:i/>
          <w:noProof/>
          <w:color w:val="000000"/>
          <w:sz w:val="24"/>
          <w:szCs w:val="24"/>
          <w:lang w:val="ro-RO"/>
        </w:rPr>
        <w:t xml:space="preserve">sA7.4 Realizarea lucrarilor de constructii si instalatii, </w:t>
      </w:r>
      <w:r w:rsidRPr="00A62FF0">
        <w:rPr>
          <w:rFonts w:ascii="Times New Roman" w:hAnsi="Times New Roman" w:cs="Times New Roman"/>
          <w:bCs/>
          <w:i/>
          <w:noProof/>
          <w:sz w:val="24"/>
          <w:szCs w:val="24"/>
          <w:lang w:val="ro-RO"/>
        </w:rPr>
        <w:t xml:space="preserve">Comuna </w:t>
      </w:r>
      <w:bookmarkStart w:id="7" w:name="_Hlk96364165"/>
      <w:r w:rsidRPr="00A62FF0">
        <w:rPr>
          <w:rFonts w:ascii="Times New Roman" w:hAnsi="Times New Roman" w:cs="Times New Roman"/>
          <w:bCs/>
          <w:i/>
          <w:noProof/>
          <w:sz w:val="24"/>
          <w:szCs w:val="24"/>
          <w:lang w:val="ro-RO"/>
        </w:rPr>
        <w:t>C</w:t>
      </w:r>
      <w:bookmarkEnd w:id="7"/>
      <w:r w:rsidR="005F2F98" w:rsidRPr="00A62FF0">
        <w:rPr>
          <w:rFonts w:ascii="Times New Roman" w:hAnsi="Times New Roman" w:cs="Times New Roman"/>
          <w:bCs/>
          <w:i/>
          <w:noProof/>
          <w:sz w:val="24"/>
          <w:szCs w:val="24"/>
          <w:lang w:val="ro-RO"/>
        </w:rPr>
        <w:t>rucea</w:t>
      </w:r>
    </w:p>
    <w:p w14:paraId="5D567B12" w14:textId="3434A7C3" w:rsidR="00A044A4" w:rsidRPr="00A62FF0" w:rsidRDefault="00A044A4"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color w:val="000000"/>
          <w:sz w:val="24"/>
          <w:szCs w:val="24"/>
          <w:lang w:val="ro-RO"/>
        </w:rPr>
        <w:t xml:space="preserve">sA7.7 Asigurarea utilitatilor necesare obiectivului de investitii, </w:t>
      </w:r>
      <w:r w:rsidRPr="00A62FF0">
        <w:rPr>
          <w:rFonts w:ascii="Times New Roman" w:hAnsi="Times New Roman" w:cs="Times New Roman"/>
          <w:bCs/>
          <w:i/>
          <w:noProof/>
          <w:sz w:val="24"/>
          <w:szCs w:val="24"/>
          <w:lang w:val="ro-RO"/>
        </w:rPr>
        <w:t xml:space="preserve">Comuna </w:t>
      </w:r>
      <w:r w:rsidR="00024489"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59BC4D23" w14:textId="24F828AD" w:rsidR="00A044A4" w:rsidRPr="00A62FF0" w:rsidRDefault="00A044A4"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sA7.10 Achizitia, montajul si verificarea echipamentelor inteligente - Remote Terminal Unit (RTU), robinete, contoare, Comuna </w:t>
      </w:r>
      <w:r w:rsidR="00024489"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27E80B43" w14:textId="3E1264ED" w:rsidR="00A044A4" w:rsidRPr="00A62FF0" w:rsidRDefault="00A044A4"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sA7.13 Elaborarea documentatiei pentru plata taxelor, cotelor si comisioanelor  pentru controlul calitatii lucrarilor de constructii, Comuna </w:t>
      </w:r>
      <w:r w:rsidR="00024489"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0C04D120" w14:textId="5E214FCF" w:rsidR="00A044A4" w:rsidRPr="00A62FF0" w:rsidRDefault="00A044A4"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sA7.16 Asigurarea cheltuielilor diverse si neprevazute, Comuna </w:t>
      </w:r>
      <w:r w:rsidR="00024489"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2FD76C8D" w14:textId="1BDC71C1" w:rsidR="00A044A4" w:rsidRPr="00A62FF0" w:rsidRDefault="00A044A4"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sA7.19 Realizarea probelor tehnologice si a testelor, Comuna </w:t>
      </w:r>
      <w:r w:rsidR="00024489" w:rsidRPr="00A62FF0">
        <w:rPr>
          <w:rFonts w:ascii="Times New Roman" w:hAnsi="Times New Roman" w:cs="Times New Roman"/>
          <w:bCs/>
          <w:i/>
          <w:noProof/>
          <w:sz w:val="24"/>
          <w:szCs w:val="24"/>
          <w:lang w:val="ro-RO"/>
        </w:rPr>
        <w:t>C</w:t>
      </w:r>
      <w:r w:rsidR="005F2F98" w:rsidRPr="00A62FF0">
        <w:rPr>
          <w:rFonts w:ascii="Times New Roman" w:hAnsi="Times New Roman" w:cs="Times New Roman"/>
          <w:bCs/>
          <w:i/>
          <w:noProof/>
          <w:sz w:val="24"/>
          <w:szCs w:val="24"/>
          <w:lang w:val="ro-RO"/>
        </w:rPr>
        <w:t>rucea</w:t>
      </w:r>
    </w:p>
    <w:p w14:paraId="766C3257" w14:textId="77777777" w:rsidR="000567FB" w:rsidRPr="00A62FF0" w:rsidRDefault="000567FB" w:rsidP="00A62FF0">
      <w:pPr>
        <w:autoSpaceDE w:val="0"/>
        <w:autoSpaceDN w:val="0"/>
        <w:adjustRightInd w:val="0"/>
        <w:ind w:firstLine="720"/>
        <w:jc w:val="both"/>
        <w:rPr>
          <w:rFonts w:ascii="Times New Roman" w:hAnsi="Times New Roman" w:cs="Times New Roman"/>
          <w:bCs/>
          <w:i/>
          <w:noProof/>
          <w:color w:val="000000"/>
          <w:sz w:val="24"/>
          <w:szCs w:val="24"/>
          <w:lang w:val="ro-RO"/>
        </w:rPr>
      </w:pPr>
    </w:p>
    <w:p w14:paraId="2FD41AA2" w14:textId="77777777" w:rsidR="000567FB" w:rsidRPr="00A62FF0" w:rsidRDefault="000567FB"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A8 Asigurarea dirigentiei de santier</w:t>
      </w:r>
    </w:p>
    <w:p w14:paraId="770E8965" w14:textId="77777777" w:rsidR="000567FB" w:rsidRPr="00A62FF0" w:rsidRDefault="000567FB" w:rsidP="00A62FF0">
      <w:pPr>
        <w:ind w:firstLine="720"/>
        <w:jc w:val="both"/>
        <w:rPr>
          <w:rFonts w:ascii="Times New Roman" w:hAnsi="Times New Roman" w:cs="Times New Roman"/>
          <w:b/>
          <w:noProof/>
          <w:sz w:val="24"/>
          <w:szCs w:val="24"/>
          <w:lang w:val="ro-RO"/>
        </w:rPr>
      </w:pPr>
      <w:r w:rsidRPr="00A62FF0">
        <w:rPr>
          <w:rFonts w:ascii="Times New Roman" w:hAnsi="Times New Roman" w:cs="Times New Roman"/>
          <w:b/>
          <w:noProof/>
          <w:sz w:val="24"/>
          <w:szCs w:val="24"/>
          <w:lang w:val="ro-RO"/>
        </w:rPr>
        <w:t>Subactivitate</w:t>
      </w:r>
    </w:p>
    <w:p w14:paraId="03B9F203" w14:textId="06A20843" w:rsidR="000567FB" w:rsidRPr="00A62FF0" w:rsidRDefault="000567FB"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sA8.1 Asigurarea serviciilor de dirigentie de santier pentru obiectivul de investitie, Comuna </w:t>
      </w:r>
      <w:r w:rsidR="00024489" w:rsidRPr="00A62FF0">
        <w:rPr>
          <w:rFonts w:ascii="Times New Roman" w:hAnsi="Times New Roman" w:cs="Times New Roman"/>
          <w:bCs/>
          <w:i/>
          <w:noProof/>
          <w:sz w:val="24"/>
          <w:szCs w:val="24"/>
          <w:lang w:val="ro-RO"/>
        </w:rPr>
        <w:t>C</w:t>
      </w:r>
      <w:r w:rsidR="00F274C1" w:rsidRPr="00A62FF0">
        <w:rPr>
          <w:rFonts w:ascii="Times New Roman" w:hAnsi="Times New Roman" w:cs="Times New Roman"/>
          <w:bCs/>
          <w:i/>
          <w:noProof/>
          <w:sz w:val="24"/>
          <w:szCs w:val="24"/>
          <w:lang w:val="ro-RO"/>
        </w:rPr>
        <w:t>rucea</w:t>
      </w:r>
    </w:p>
    <w:p w14:paraId="0F861C8F" w14:textId="77777777" w:rsidR="000567FB" w:rsidRPr="00A62FF0" w:rsidRDefault="000567FB" w:rsidP="00A62FF0">
      <w:pPr>
        <w:ind w:firstLine="720"/>
        <w:jc w:val="both"/>
        <w:rPr>
          <w:rFonts w:ascii="Times New Roman" w:hAnsi="Times New Roman" w:cs="Times New Roman"/>
          <w:b/>
          <w:i/>
          <w:noProof/>
          <w:sz w:val="24"/>
          <w:szCs w:val="24"/>
          <w:lang w:val="ro-RO"/>
        </w:rPr>
      </w:pPr>
    </w:p>
    <w:p w14:paraId="1D83CA3B" w14:textId="77777777" w:rsidR="000567FB" w:rsidRPr="00A62FF0" w:rsidRDefault="000567FB"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A9 Inchiderea proiectului</w:t>
      </w:r>
    </w:p>
    <w:p w14:paraId="63F1F6DF" w14:textId="77777777" w:rsidR="000567FB" w:rsidRPr="00A62FF0" w:rsidRDefault="000567FB" w:rsidP="00A62FF0">
      <w:pPr>
        <w:ind w:firstLine="720"/>
        <w:jc w:val="both"/>
        <w:rPr>
          <w:rFonts w:ascii="Times New Roman" w:hAnsi="Times New Roman" w:cs="Times New Roman"/>
          <w:b/>
          <w:noProof/>
          <w:sz w:val="24"/>
          <w:szCs w:val="24"/>
          <w:lang w:val="ro-RO"/>
        </w:rPr>
      </w:pPr>
      <w:r w:rsidRPr="00A62FF0">
        <w:rPr>
          <w:rFonts w:ascii="Times New Roman" w:hAnsi="Times New Roman" w:cs="Times New Roman"/>
          <w:b/>
          <w:noProof/>
          <w:sz w:val="24"/>
          <w:szCs w:val="24"/>
          <w:lang w:val="ro-RO"/>
        </w:rPr>
        <w:t>Subactivitate</w:t>
      </w:r>
    </w:p>
    <w:p w14:paraId="79895A4A" w14:textId="3816908E" w:rsidR="000567FB" w:rsidRPr="00A62FF0" w:rsidRDefault="000567FB"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sA9.1 Finalizarea activitatilor proiectului</w:t>
      </w:r>
    </w:p>
    <w:p w14:paraId="54B47B8A" w14:textId="2AF442D0" w:rsidR="00A62FF0" w:rsidRDefault="00A62FF0" w:rsidP="00A62FF0">
      <w:pPr>
        <w:autoSpaceDE w:val="0"/>
        <w:autoSpaceDN w:val="0"/>
        <w:adjustRightInd w:val="0"/>
        <w:ind w:firstLine="720"/>
        <w:jc w:val="both"/>
        <w:rPr>
          <w:rFonts w:ascii="Times New Roman" w:hAnsi="Times New Roman" w:cs="Times New Roman"/>
          <w:b/>
          <w:i/>
          <w:noProof/>
          <w:sz w:val="24"/>
          <w:szCs w:val="24"/>
          <w:lang w:val="ro-RO"/>
        </w:rPr>
      </w:pPr>
    </w:p>
    <w:p w14:paraId="77B3EBB1" w14:textId="77777777" w:rsidR="00A62FF0" w:rsidRPr="00A62FF0" w:rsidRDefault="00A62FF0" w:rsidP="00A62FF0">
      <w:pPr>
        <w:autoSpaceDE w:val="0"/>
        <w:autoSpaceDN w:val="0"/>
        <w:adjustRightInd w:val="0"/>
        <w:ind w:firstLine="720"/>
        <w:jc w:val="both"/>
        <w:rPr>
          <w:rFonts w:ascii="Times New Roman" w:eastAsia="Times New Roman" w:hAnsi="Times New Roman" w:cs="Times New Roman"/>
          <w:i/>
          <w:iCs/>
          <w:noProof/>
          <w:color w:val="FF0000"/>
          <w:sz w:val="24"/>
          <w:szCs w:val="24"/>
          <w:lang w:val="ro-RO"/>
        </w:rPr>
      </w:pPr>
    </w:p>
    <w:p w14:paraId="7EDD95AC" w14:textId="3B38D6DE" w:rsidR="00167824" w:rsidRPr="00A62FF0" w:rsidRDefault="003E721C" w:rsidP="00A62FF0">
      <w:pPr>
        <w:widowControl w:val="0"/>
        <w:ind w:left="634" w:right="90"/>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C</w:t>
      </w:r>
      <w:r w:rsidR="00167824" w:rsidRPr="00A62FF0">
        <w:rPr>
          <w:rFonts w:ascii="Times New Roman" w:eastAsia="Times New Roman" w:hAnsi="Times New Roman" w:cs="Times New Roman"/>
          <w:b/>
          <w:noProof/>
          <w:sz w:val="24"/>
          <w:szCs w:val="24"/>
          <w:lang w:val="ro-RO" w:eastAsia="ro-RO"/>
        </w:rPr>
        <w:t>omuna</w:t>
      </w:r>
      <w:r w:rsidR="002E7CB2" w:rsidRPr="00A62FF0">
        <w:rPr>
          <w:rFonts w:ascii="Times New Roman" w:eastAsia="Times New Roman" w:hAnsi="Times New Roman" w:cs="Times New Roman"/>
          <w:b/>
          <w:noProof/>
          <w:sz w:val="24"/>
          <w:szCs w:val="24"/>
          <w:lang w:val="ro-RO" w:eastAsia="ro-RO"/>
        </w:rPr>
        <w:t xml:space="preserve"> </w:t>
      </w:r>
      <w:r w:rsidRPr="00A62FF0">
        <w:rPr>
          <w:rFonts w:ascii="Times New Roman" w:eastAsia="Times New Roman" w:hAnsi="Times New Roman" w:cs="Times New Roman"/>
          <w:b/>
          <w:noProof/>
          <w:sz w:val="24"/>
          <w:szCs w:val="24"/>
          <w:lang w:val="ro-RO" w:eastAsia="ro-RO"/>
        </w:rPr>
        <w:t>Grădina</w:t>
      </w:r>
      <w:r w:rsidR="00167824" w:rsidRPr="00A62FF0">
        <w:rPr>
          <w:rFonts w:ascii="Times New Roman" w:eastAsia="Times New Roman" w:hAnsi="Times New Roman" w:cs="Times New Roman"/>
          <w:b/>
          <w:noProof/>
          <w:sz w:val="24"/>
          <w:szCs w:val="24"/>
          <w:lang w:val="ro-RO" w:eastAsia="ro-RO"/>
        </w:rPr>
        <w:t>,</w:t>
      </w:r>
      <w:r w:rsidR="002E7CB2" w:rsidRPr="00A62FF0">
        <w:rPr>
          <w:rFonts w:ascii="Times New Roman" w:eastAsia="Times New Roman" w:hAnsi="Times New Roman" w:cs="Times New Roman"/>
          <w:b/>
          <w:noProof/>
          <w:sz w:val="24"/>
          <w:szCs w:val="24"/>
          <w:lang w:val="ro-RO" w:eastAsia="ro-RO"/>
        </w:rPr>
        <w:t xml:space="preserve"> </w:t>
      </w:r>
      <w:r w:rsidR="00167824" w:rsidRPr="00A62FF0">
        <w:rPr>
          <w:rFonts w:ascii="Times New Roman" w:eastAsia="Times New Roman" w:hAnsi="Times New Roman" w:cs="Times New Roman"/>
          <w:b/>
          <w:noProof/>
          <w:sz w:val="24"/>
          <w:szCs w:val="24"/>
          <w:lang w:val="ro-RO" w:eastAsia="ro-RO"/>
        </w:rPr>
        <w:t>J</w:t>
      </w:r>
      <w:r w:rsidR="002E7CB2" w:rsidRPr="00A62FF0">
        <w:rPr>
          <w:rFonts w:ascii="Times New Roman" w:eastAsia="Times New Roman" w:hAnsi="Times New Roman" w:cs="Times New Roman"/>
          <w:b/>
          <w:noProof/>
          <w:sz w:val="24"/>
          <w:szCs w:val="24"/>
          <w:lang w:val="ro-RO" w:eastAsia="ro-RO"/>
        </w:rPr>
        <w:t>udețul</w:t>
      </w:r>
      <w:r w:rsidR="00F274C1" w:rsidRPr="00A62FF0">
        <w:rPr>
          <w:rFonts w:ascii="Times New Roman" w:eastAsia="Times New Roman" w:hAnsi="Times New Roman" w:cs="Times New Roman"/>
          <w:b/>
          <w:noProof/>
          <w:sz w:val="24"/>
          <w:szCs w:val="24"/>
          <w:lang w:val="ro-RO" w:eastAsia="ro-RO"/>
        </w:rPr>
        <w:t xml:space="preserve"> Constanta</w:t>
      </w:r>
      <w:r w:rsidR="00167824" w:rsidRPr="00A62FF0">
        <w:rPr>
          <w:rFonts w:ascii="Times New Roman" w:eastAsia="Times New Roman" w:hAnsi="Times New Roman" w:cs="Times New Roman"/>
          <w:b/>
          <w:noProof/>
          <w:sz w:val="24"/>
          <w:szCs w:val="24"/>
          <w:lang w:val="ro-RO" w:eastAsia="ro-RO"/>
        </w:rPr>
        <w:t xml:space="preserve"> –</w:t>
      </w:r>
      <w:r w:rsidR="002E7CB2" w:rsidRPr="00A62FF0">
        <w:rPr>
          <w:rFonts w:ascii="Times New Roman" w:eastAsia="Times New Roman" w:hAnsi="Times New Roman" w:cs="Times New Roman"/>
          <w:b/>
          <w:noProof/>
          <w:sz w:val="24"/>
          <w:szCs w:val="24"/>
          <w:lang w:val="ro-RO" w:eastAsia="ro-RO"/>
        </w:rPr>
        <w:t xml:space="preserve">  Partener</w:t>
      </w:r>
      <w:r w:rsidR="00167824" w:rsidRPr="00A62FF0">
        <w:rPr>
          <w:rFonts w:ascii="Times New Roman" w:eastAsia="Times New Roman" w:hAnsi="Times New Roman" w:cs="Times New Roman"/>
          <w:b/>
          <w:noProof/>
          <w:sz w:val="24"/>
          <w:szCs w:val="24"/>
          <w:lang w:val="ro-RO" w:eastAsia="ro-RO"/>
        </w:rPr>
        <w:t xml:space="preserve"> 2</w:t>
      </w:r>
      <w:r w:rsidR="002E7CB2" w:rsidRPr="00A62FF0">
        <w:rPr>
          <w:rFonts w:ascii="Times New Roman" w:eastAsia="Times New Roman" w:hAnsi="Times New Roman" w:cs="Times New Roman"/>
          <w:b/>
          <w:noProof/>
          <w:sz w:val="24"/>
          <w:szCs w:val="24"/>
          <w:lang w:val="ro-RO" w:eastAsia="ro-RO"/>
        </w:rPr>
        <w:t xml:space="preserve">  </w:t>
      </w:r>
      <w:r w:rsidR="00FE1A54" w:rsidRPr="00A62FF0">
        <w:rPr>
          <w:rFonts w:ascii="Times New Roman" w:eastAsia="Times New Roman" w:hAnsi="Times New Roman" w:cs="Times New Roman"/>
          <w:b/>
          <w:noProof/>
          <w:sz w:val="24"/>
          <w:szCs w:val="24"/>
          <w:lang w:val="ro-RO" w:eastAsia="ro-RO"/>
        </w:rPr>
        <w:t xml:space="preserve">              </w:t>
      </w:r>
    </w:p>
    <w:p w14:paraId="15C3DF39" w14:textId="77777777" w:rsidR="00167824" w:rsidRPr="00A62FF0" w:rsidRDefault="00167824" w:rsidP="00A62FF0">
      <w:pPr>
        <w:widowControl w:val="0"/>
        <w:ind w:left="634"/>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este implicata in desfasurarea urmatoarelor activitati</w:t>
      </w:r>
    </w:p>
    <w:p w14:paraId="16574B60" w14:textId="77777777" w:rsidR="00167824" w:rsidRPr="00A62FF0" w:rsidRDefault="00167824" w:rsidP="00A62FF0">
      <w:pPr>
        <w:ind w:firstLine="720"/>
        <w:jc w:val="both"/>
        <w:rPr>
          <w:rFonts w:ascii="Times New Roman" w:hAnsi="Times New Roman" w:cs="Times New Roman"/>
          <w:b/>
          <w:noProof/>
          <w:sz w:val="24"/>
          <w:szCs w:val="24"/>
          <w:u w:val="single"/>
          <w:lang w:val="ro-RO"/>
        </w:rPr>
      </w:pPr>
    </w:p>
    <w:p w14:paraId="2DF36829" w14:textId="77777777" w:rsidR="00BD61C2" w:rsidRPr="00A62FF0" w:rsidRDefault="00BD61C2"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A1 Elaborarea documentatiilor necesare proiectului de finantare</w:t>
      </w:r>
    </w:p>
    <w:p w14:paraId="6DEFAEE7" w14:textId="77777777" w:rsidR="00167824" w:rsidRPr="00A62FF0" w:rsidRDefault="00167824" w:rsidP="00A62FF0">
      <w:pPr>
        <w:ind w:firstLine="720"/>
        <w:jc w:val="both"/>
        <w:rPr>
          <w:rFonts w:ascii="Times New Roman" w:hAnsi="Times New Roman" w:cs="Times New Roman"/>
          <w:noProof/>
          <w:sz w:val="24"/>
          <w:szCs w:val="24"/>
          <w:lang w:val="ro-RO"/>
        </w:rPr>
      </w:pPr>
    </w:p>
    <w:p w14:paraId="1F15D519" w14:textId="77777777" w:rsidR="00167824" w:rsidRPr="00A62FF0" w:rsidRDefault="00167824"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239CD941" w14:textId="6B89AC31" w:rsidR="00167824" w:rsidRPr="00A62FF0" w:rsidRDefault="00167824"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sA1.2 Elaborarea studiilor de teren, obtinerea Certificatului de Urbanism, elaborarea documentatiilor de avizare si a studiului de fezabilitate privind infiintarea retelei de gaze naturale Comuna</w:t>
      </w:r>
      <w:r w:rsidR="003E721C" w:rsidRPr="00A62FF0">
        <w:rPr>
          <w:rFonts w:ascii="Times New Roman" w:hAnsi="Times New Roman" w:cs="Times New Roman"/>
          <w:bCs/>
          <w:i/>
          <w:noProof/>
          <w:sz w:val="24"/>
          <w:szCs w:val="24"/>
          <w:lang w:val="ro-RO"/>
        </w:rPr>
        <w:t xml:space="preserve"> Grădina</w:t>
      </w:r>
    </w:p>
    <w:p w14:paraId="53475CCB" w14:textId="77777777" w:rsidR="00BD61C2" w:rsidRPr="00A62FF0" w:rsidRDefault="00BD61C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Cs/>
          <w:i/>
          <w:noProof/>
          <w:sz w:val="24"/>
          <w:szCs w:val="24"/>
          <w:lang w:val="ro-RO"/>
        </w:rPr>
        <w:t>sA1.5 Sprijin din partea Partenerului 2 in elaborarea Cererii de finantare</w:t>
      </w:r>
      <w:r w:rsidRPr="00A62FF0">
        <w:rPr>
          <w:rFonts w:ascii="Times New Roman" w:hAnsi="Times New Roman" w:cs="Times New Roman"/>
          <w:b/>
          <w:i/>
          <w:noProof/>
          <w:sz w:val="24"/>
          <w:szCs w:val="24"/>
          <w:lang w:val="ro-RO"/>
        </w:rPr>
        <w:t xml:space="preserve">  </w:t>
      </w:r>
    </w:p>
    <w:p w14:paraId="73BFAAD7" w14:textId="77777777" w:rsidR="00167824" w:rsidRPr="00A62FF0" w:rsidRDefault="00167824" w:rsidP="00A62FF0">
      <w:pPr>
        <w:autoSpaceDE w:val="0"/>
        <w:autoSpaceDN w:val="0"/>
        <w:adjustRightInd w:val="0"/>
        <w:jc w:val="both"/>
        <w:rPr>
          <w:rFonts w:ascii="Times New Roman" w:hAnsi="Times New Roman" w:cs="Times New Roman"/>
          <w:noProof/>
          <w:sz w:val="24"/>
          <w:szCs w:val="24"/>
          <w:lang w:val="ro-RO"/>
        </w:rPr>
      </w:pPr>
    </w:p>
    <w:p w14:paraId="659B7F7C" w14:textId="4C65E61A"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noProof/>
          <w:sz w:val="24"/>
          <w:szCs w:val="24"/>
          <w:lang w:val="ro-RO"/>
        </w:rPr>
        <w:t xml:space="preserve"> </w:t>
      </w:r>
      <w:r w:rsidRPr="00A62FF0">
        <w:rPr>
          <w:rFonts w:ascii="Times New Roman" w:hAnsi="Times New Roman" w:cs="Times New Roman"/>
          <w:b/>
          <w:noProof/>
          <w:sz w:val="24"/>
          <w:szCs w:val="24"/>
          <w:u w:val="single"/>
          <w:lang w:val="ro-RO"/>
        </w:rPr>
        <w:t xml:space="preserve">A2 Lansarea proiectului si organizarea Unitatii de Implementare a Proiectului </w:t>
      </w:r>
    </w:p>
    <w:p w14:paraId="1976B149" w14:textId="77777777" w:rsidR="00167824" w:rsidRPr="00A62FF0" w:rsidRDefault="00167824" w:rsidP="00A62FF0">
      <w:pPr>
        <w:ind w:firstLine="720"/>
        <w:jc w:val="both"/>
        <w:rPr>
          <w:rFonts w:ascii="Times New Roman" w:hAnsi="Times New Roman" w:cs="Times New Roman"/>
          <w:b/>
          <w:i/>
          <w:noProof/>
          <w:sz w:val="24"/>
          <w:szCs w:val="24"/>
          <w:shd w:val="clear" w:color="auto" w:fill="FFFFFF"/>
          <w:lang w:val="ro-RO"/>
        </w:rPr>
      </w:pPr>
    </w:p>
    <w:p w14:paraId="797BECF2" w14:textId="77777777" w:rsidR="00167824" w:rsidRPr="00A62FF0" w:rsidRDefault="00167824"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223DFF4B" w14:textId="77777777" w:rsidR="00167824" w:rsidRPr="00A62FF0" w:rsidRDefault="00167824" w:rsidP="00A62FF0">
      <w:pPr>
        <w:ind w:firstLine="720"/>
        <w:jc w:val="both"/>
        <w:rPr>
          <w:rFonts w:ascii="Times New Roman" w:hAnsi="Times New Roman" w:cs="Times New Roman"/>
          <w:bCs/>
          <w:i/>
          <w:noProof/>
          <w:sz w:val="24"/>
          <w:szCs w:val="24"/>
          <w:shd w:val="clear" w:color="auto" w:fill="FFFFFF"/>
          <w:lang w:val="ro-RO"/>
        </w:rPr>
      </w:pPr>
      <w:r w:rsidRPr="00A62FF0">
        <w:rPr>
          <w:rFonts w:ascii="Times New Roman" w:hAnsi="Times New Roman" w:cs="Times New Roman"/>
          <w:bCs/>
          <w:i/>
          <w:noProof/>
          <w:sz w:val="24"/>
          <w:szCs w:val="24"/>
          <w:shd w:val="clear" w:color="auto" w:fill="FFFFFF"/>
          <w:lang w:val="ro-RO"/>
        </w:rPr>
        <w:t>sA2.1 Lansarea oficiala a proiectului, masuri organizatorice privind proiectul</w:t>
      </w:r>
    </w:p>
    <w:p w14:paraId="3F77B1FE" w14:textId="77777777" w:rsidR="00167824" w:rsidRPr="00A62FF0" w:rsidRDefault="00167824" w:rsidP="00A62FF0">
      <w:pPr>
        <w:ind w:firstLine="720"/>
        <w:jc w:val="both"/>
        <w:rPr>
          <w:rFonts w:ascii="Times New Roman" w:hAnsi="Times New Roman" w:cs="Times New Roman"/>
          <w:bCs/>
          <w:noProof/>
          <w:sz w:val="24"/>
          <w:szCs w:val="24"/>
          <w:lang w:val="ro-RO"/>
        </w:rPr>
      </w:pPr>
    </w:p>
    <w:p w14:paraId="4DED39F5" w14:textId="77777777"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lastRenderedPageBreak/>
        <w:t>A3 Managementul proiectului de investitii</w:t>
      </w:r>
    </w:p>
    <w:p w14:paraId="20D53835" w14:textId="77777777" w:rsidR="00167824" w:rsidRPr="00A62FF0" w:rsidRDefault="00167824" w:rsidP="00A62FF0">
      <w:pPr>
        <w:ind w:firstLine="720"/>
        <w:jc w:val="both"/>
        <w:rPr>
          <w:rFonts w:ascii="Times New Roman" w:hAnsi="Times New Roman" w:cs="Times New Roman"/>
          <w:b/>
          <w:noProof/>
          <w:sz w:val="24"/>
          <w:szCs w:val="24"/>
          <w:u w:val="single"/>
          <w:lang w:val="ro-RO"/>
        </w:rPr>
      </w:pPr>
    </w:p>
    <w:p w14:paraId="2EDA18AE" w14:textId="77777777" w:rsidR="00826DD2" w:rsidRPr="00A62FF0" w:rsidRDefault="00826DD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7FF1935D" w14:textId="77777777" w:rsidR="00167824" w:rsidRPr="00A62FF0" w:rsidRDefault="00167824"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sA3.1 Coordonarea derularii proiectului de catre UIP si asigurarea managementului de proiect </w:t>
      </w:r>
    </w:p>
    <w:p w14:paraId="71AF53EA" w14:textId="652708A5" w:rsidR="00167824" w:rsidRPr="00A62FF0" w:rsidRDefault="00167824"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sA3.</w:t>
      </w:r>
      <w:r w:rsidR="00BD61C2" w:rsidRPr="00A62FF0">
        <w:rPr>
          <w:rFonts w:ascii="Times New Roman" w:hAnsi="Times New Roman" w:cs="Times New Roman"/>
          <w:bCs/>
          <w:i/>
          <w:noProof/>
          <w:sz w:val="24"/>
          <w:szCs w:val="24"/>
          <w:lang w:val="ro-RO"/>
        </w:rPr>
        <w:t>3</w:t>
      </w:r>
      <w:r w:rsidRPr="00A62FF0">
        <w:rPr>
          <w:rFonts w:ascii="Times New Roman" w:hAnsi="Times New Roman" w:cs="Times New Roman"/>
          <w:bCs/>
          <w:i/>
          <w:noProof/>
          <w:sz w:val="24"/>
          <w:szCs w:val="24"/>
          <w:lang w:val="ro-RO"/>
        </w:rPr>
        <w:t xml:space="preserve"> Organizarea procedurilor de achizitie publica si monitorizarea contractelor incheiate cu ofertantii, </w:t>
      </w:r>
      <w:r w:rsidR="003E721C" w:rsidRPr="00A62FF0">
        <w:rPr>
          <w:rFonts w:ascii="Times New Roman" w:hAnsi="Times New Roman" w:cs="Times New Roman"/>
          <w:bCs/>
          <w:i/>
          <w:noProof/>
          <w:sz w:val="24"/>
          <w:szCs w:val="24"/>
          <w:lang w:val="ro-RO"/>
        </w:rPr>
        <w:t>Comuna Grădina</w:t>
      </w:r>
    </w:p>
    <w:p w14:paraId="6E331F08" w14:textId="77777777" w:rsidR="00167824" w:rsidRPr="00A62FF0" w:rsidRDefault="00167824" w:rsidP="00A62FF0">
      <w:pPr>
        <w:ind w:firstLine="720"/>
        <w:jc w:val="both"/>
        <w:rPr>
          <w:rFonts w:ascii="Times New Roman" w:hAnsi="Times New Roman" w:cs="Times New Roman"/>
          <w:bCs/>
          <w:noProof/>
          <w:sz w:val="24"/>
          <w:szCs w:val="24"/>
          <w:lang w:val="ro-RO"/>
        </w:rPr>
      </w:pPr>
    </w:p>
    <w:p w14:paraId="3A3A6CD1" w14:textId="77777777"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noProof/>
          <w:sz w:val="24"/>
          <w:szCs w:val="24"/>
          <w:lang w:val="ro-RO"/>
        </w:rPr>
        <w:t xml:space="preserve"> </w:t>
      </w:r>
      <w:r w:rsidRPr="00A62FF0">
        <w:rPr>
          <w:rFonts w:ascii="Times New Roman" w:hAnsi="Times New Roman" w:cs="Times New Roman"/>
          <w:b/>
          <w:noProof/>
          <w:sz w:val="24"/>
          <w:szCs w:val="24"/>
          <w:u w:val="single"/>
          <w:lang w:val="ro-RO"/>
        </w:rPr>
        <w:t>A4 Informarea si publicitatea proiectului</w:t>
      </w:r>
    </w:p>
    <w:p w14:paraId="6E6D71F4" w14:textId="77777777" w:rsidR="00167824" w:rsidRPr="00A62FF0" w:rsidRDefault="00167824" w:rsidP="00A62FF0">
      <w:pPr>
        <w:ind w:firstLine="720"/>
        <w:jc w:val="both"/>
        <w:rPr>
          <w:rFonts w:ascii="Times New Roman" w:hAnsi="Times New Roman" w:cs="Times New Roman"/>
          <w:b/>
          <w:i/>
          <w:noProof/>
          <w:sz w:val="24"/>
          <w:szCs w:val="24"/>
          <w:lang w:val="ro-RO"/>
        </w:rPr>
      </w:pPr>
    </w:p>
    <w:p w14:paraId="77B98A49" w14:textId="77777777" w:rsidR="00826DD2" w:rsidRPr="00A62FF0" w:rsidRDefault="00826DD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23FAFB0C" w14:textId="77777777" w:rsidR="00167824" w:rsidRPr="00A62FF0" w:rsidRDefault="00167824"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sA4.1 Realizarea materialelor de informare, publicitate si promovare a egalitatii de sanse si nediscriminarea</w:t>
      </w:r>
    </w:p>
    <w:p w14:paraId="6E7DBDD1" w14:textId="77777777" w:rsidR="00167824" w:rsidRPr="00A62FF0" w:rsidRDefault="00167824" w:rsidP="00A62FF0">
      <w:pPr>
        <w:ind w:firstLine="720"/>
        <w:jc w:val="both"/>
        <w:rPr>
          <w:rFonts w:ascii="Times New Roman" w:hAnsi="Times New Roman" w:cs="Times New Roman"/>
          <w:bCs/>
          <w:noProof/>
          <w:sz w:val="24"/>
          <w:szCs w:val="24"/>
          <w:lang w:val="ro-RO"/>
        </w:rPr>
      </w:pPr>
      <w:r w:rsidRPr="00A62FF0">
        <w:rPr>
          <w:rFonts w:ascii="Times New Roman" w:hAnsi="Times New Roman" w:cs="Times New Roman"/>
          <w:bCs/>
          <w:i/>
          <w:noProof/>
          <w:sz w:val="24"/>
          <w:szCs w:val="24"/>
          <w:lang w:val="ro-RO"/>
        </w:rPr>
        <w:t>sA4.2 Asigurarea promovarii proiectului in relatie cu obiectivele propuse</w:t>
      </w:r>
    </w:p>
    <w:p w14:paraId="68E7FF8C" w14:textId="77777777" w:rsidR="00167824" w:rsidRPr="00A62FF0" w:rsidRDefault="00167824" w:rsidP="00A62FF0">
      <w:pPr>
        <w:ind w:firstLine="720"/>
        <w:jc w:val="both"/>
        <w:rPr>
          <w:rFonts w:ascii="Times New Roman" w:hAnsi="Times New Roman" w:cs="Times New Roman"/>
          <w:b/>
          <w:noProof/>
          <w:sz w:val="24"/>
          <w:szCs w:val="24"/>
          <w:u w:val="single"/>
          <w:lang w:val="ro-RO"/>
        </w:rPr>
      </w:pPr>
    </w:p>
    <w:p w14:paraId="27438B2E" w14:textId="77777777"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 xml:space="preserve">A5 Realizarea auditului financiar a proiectului </w:t>
      </w:r>
    </w:p>
    <w:p w14:paraId="653F3E13" w14:textId="77777777" w:rsidR="00167824" w:rsidRPr="00A62FF0" w:rsidRDefault="00167824" w:rsidP="00A62FF0">
      <w:pPr>
        <w:ind w:firstLine="720"/>
        <w:jc w:val="both"/>
        <w:rPr>
          <w:rFonts w:ascii="Times New Roman" w:hAnsi="Times New Roman" w:cs="Times New Roman"/>
          <w:b/>
          <w:i/>
          <w:noProof/>
          <w:sz w:val="24"/>
          <w:szCs w:val="24"/>
          <w:lang w:val="ro-RO"/>
        </w:rPr>
      </w:pPr>
    </w:p>
    <w:p w14:paraId="463D3AFD" w14:textId="77777777" w:rsidR="00826DD2" w:rsidRPr="00A62FF0" w:rsidRDefault="00826DD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360CDED1" w14:textId="77777777" w:rsidR="00167824" w:rsidRPr="00A62FF0" w:rsidRDefault="00167824" w:rsidP="00A62FF0">
      <w:pPr>
        <w:ind w:firstLine="720"/>
        <w:jc w:val="both"/>
        <w:rPr>
          <w:rFonts w:ascii="Times New Roman" w:hAnsi="Times New Roman" w:cs="Times New Roman"/>
          <w:bCs/>
          <w:noProof/>
          <w:sz w:val="24"/>
          <w:szCs w:val="24"/>
          <w:lang w:val="ro-RO"/>
        </w:rPr>
      </w:pPr>
      <w:r w:rsidRPr="00A62FF0">
        <w:rPr>
          <w:rFonts w:ascii="Times New Roman" w:hAnsi="Times New Roman" w:cs="Times New Roman"/>
          <w:bCs/>
          <w:i/>
          <w:noProof/>
          <w:sz w:val="24"/>
          <w:szCs w:val="24"/>
          <w:lang w:val="ro-RO"/>
        </w:rPr>
        <w:t>sA5.2 Realizarea auditurilor intermediare si a auditului final in cadrul proiectului pentru Partener</w:t>
      </w:r>
      <w:r w:rsidR="008F4FBA" w:rsidRPr="00A62FF0">
        <w:rPr>
          <w:rFonts w:ascii="Times New Roman" w:hAnsi="Times New Roman" w:cs="Times New Roman"/>
          <w:bCs/>
          <w:i/>
          <w:noProof/>
          <w:sz w:val="24"/>
          <w:szCs w:val="24"/>
          <w:lang w:val="ro-RO"/>
        </w:rPr>
        <w:t xml:space="preserve"> 2</w:t>
      </w:r>
    </w:p>
    <w:p w14:paraId="26CCC8C6" w14:textId="77777777" w:rsidR="00167824" w:rsidRPr="00A62FF0" w:rsidRDefault="00167824" w:rsidP="00A62FF0">
      <w:pPr>
        <w:ind w:firstLine="720"/>
        <w:jc w:val="both"/>
        <w:rPr>
          <w:rFonts w:ascii="Times New Roman" w:hAnsi="Times New Roman" w:cs="Times New Roman"/>
          <w:noProof/>
          <w:sz w:val="24"/>
          <w:szCs w:val="24"/>
          <w:lang w:val="ro-RO"/>
        </w:rPr>
      </w:pPr>
    </w:p>
    <w:p w14:paraId="193F2D66" w14:textId="77777777"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A6 Elaborarea proiectului tehnic si a detaliilor de executie si asistenta tehnica</w:t>
      </w:r>
    </w:p>
    <w:p w14:paraId="27BD50E3" w14:textId="77777777" w:rsidR="00167824" w:rsidRPr="00A62FF0" w:rsidRDefault="00167824" w:rsidP="00A62FF0">
      <w:pPr>
        <w:ind w:firstLine="720"/>
        <w:jc w:val="both"/>
        <w:rPr>
          <w:rFonts w:ascii="Times New Roman" w:hAnsi="Times New Roman" w:cs="Times New Roman"/>
          <w:b/>
          <w:i/>
          <w:noProof/>
          <w:sz w:val="24"/>
          <w:szCs w:val="24"/>
          <w:lang w:val="ro-RO"/>
        </w:rPr>
      </w:pPr>
    </w:p>
    <w:p w14:paraId="24D4DC19" w14:textId="77777777" w:rsidR="00826DD2" w:rsidRPr="00A62FF0" w:rsidRDefault="00826DD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150C7770" w14:textId="78F65E2D" w:rsidR="00167824" w:rsidRPr="00A62FF0" w:rsidRDefault="00167824"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sA6.2 Pregatirea proiectului tehnic si obtinerea autorizatiei de construire, </w:t>
      </w:r>
      <w:r w:rsidR="003E721C" w:rsidRPr="00A62FF0">
        <w:rPr>
          <w:rFonts w:ascii="Times New Roman" w:hAnsi="Times New Roman" w:cs="Times New Roman"/>
          <w:bCs/>
          <w:i/>
          <w:noProof/>
          <w:sz w:val="24"/>
          <w:szCs w:val="24"/>
          <w:lang w:val="ro-RO"/>
        </w:rPr>
        <w:t>Comuna Grădina</w:t>
      </w:r>
    </w:p>
    <w:p w14:paraId="1A4EBAB0" w14:textId="3FD81B59" w:rsidR="00BD61C2" w:rsidRPr="00A62FF0" w:rsidRDefault="00BD61C2" w:rsidP="00A62FF0">
      <w:pPr>
        <w:autoSpaceDE w:val="0"/>
        <w:autoSpaceDN w:val="0"/>
        <w:adjustRightInd w:val="0"/>
        <w:ind w:firstLine="720"/>
        <w:jc w:val="both"/>
        <w:rPr>
          <w:rFonts w:ascii="Times New Roman" w:hAnsi="Times New Roman" w:cs="Times New Roman"/>
          <w:bCs/>
          <w:i/>
          <w:sz w:val="24"/>
          <w:szCs w:val="24"/>
        </w:rPr>
      </w:pPr>
      <w:r w:rsidRPr="00A62FF0">
        <w:rPr>
          <w:rFonts w:ascii="Times New Roman" w:hAnsi="Times New Roman" w:cs="Times New Roman"/>
          <w:bCs/>
          <w:i/>
          <w:sz w:val="24"/>
          <w:szCs w:val="24"/>
        </w:rPr>
        <w:t xml:space="preserve">sA6.5 Verificarea proiectului tehnic, </w:t>
      </w:r>
      <w:r w:rsidR="003E721C" w:rsidRPr="00A62FF0">
        <w:rPr>
          <w:rFonts w:ascii="Times New Roman" w:hAnsi="Times New Roman" w:cs="Times New Roman"/>
          <w:bCs/>
          <w:i/>
          <w:sz w:val="24"/>
          <w:szCs w:val="24"/>
        </w:rPr>
        <w:t>Comuna Grădina</w:t>
      </w:r>
    </w:p>
    <w:p w14:paraId="595CB1DA" w14:textId="71184789" w:rsidR="00BD61C2" w:rsidRPr="00A62FF0" w:rsidRDefault="00BD61C2" w:rsidP="00A62FF0">
      <w:pPr>
        <w:shd w:val="clear" w:color="auto" w:fill="FFFFFF"/>
        <w:ind w:firstLine="720"/>
        <w:jc w:val="both"/>
        <w:rPr>
          <w:rFonts w:ascii="Times New Roman" w:hAnsi="Times New Roman" w:cs="Times New Roman"/>
          <w:bCs/>
          <w:i/>
          <w:sz w:val="24"/>
          <w:szCs w:val="24"/>
        </w:rPr>
      </w:pPr>
      <w:r w:rsidRPr="00A62FF0">
        <w:rPr>
          <w:rFonts w:ascii="Times New Roman" w:hAnsi="Times New Roman" w:cs="Times New Roman"/>
          <w:bCs/>
          <w:i/>
          <w:sz w:val="24"/>
          <w:szCs w:val="24"/>
        </w:rPr>
        <w:t xml:space="preserve">sA6.8 Asistenta tehnica din partea proiectantului, </w:t>
      </w:r>
      <w:r w:rsidR="003E721C" w:rsidRPr="00A62FF0">
        <w:rPr>
          <w:rFonts w:ascii="Times New Roman" w:hAnsi="Times New Roman" w:cs="Times New Roman"/>
          <w:bCs/>
          <w:i/>
          <w:sz w:val="24"/>
          <w:szCs w:val="24"/>
        </w:rPr>
        <w:t>Comuna Grădina</w:t>
      </w:r>
    </w:p>
    <w:p w14:paraId="541FCFB6" w14:textId="77777777" w:rsidR="00167824" w:rsidRPr="00A62FF0" w:rsidRDefault="00167824" w:rsidP="00A62FF0">
      <w:pPr>
        <w:autoSpaceDE w:val="0"/>
        <w:autoSpaceDN w:val="0"/>
        <w:adjustRightInd w:val="0"/>
        <w:ind w:firstLine="720"/>
        <w:jc w:val="both"/>
        <w:rPr>
          <w:rFonts w:ascii="Times New Roman" w:hAnsi="Times New Roman" w:cs="Times New Roman"/>
          <w:bCs/>
          <w:noProof/>
          <w:sz w:val="24"/>
          <w:szCs w:val="24"/>
          <w:lang w:val="ro-RO"/>
        </w:rPr>
      </w:pPr>
    </w:p>
    <w:p w14:paraId="637058F3" w14:textId="77777777"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A7 Realizarea investitiei de baza si executia lucrarilor</w:t>
      </w:r>
    </w:p>
    <w:p w14:paraId="68114854" w14:textId="77777777" w:rsidR="00167824" w:rsidRPr="00A62FF0" w:rsidRDefault="00167824" w:rsidP="00A62FF0">
      <w:pPr>
        <w:autoSpaceDE w:val="0"/>
        <w:autoSpaceDN w:val="0"/>
        <w:adjustRightInd w:val="0"/>
        <w:ind w:firstLine="720"/>
        <w:jc w:val="both"/>
        <w:rPr>
          <w:rFonts w:ascii="Times New Roman" w:hAnsi="Times New Roman" w:cs="Times New Roman"/>
          <w:noProof/>
          <w:color w:val="000000"/>
          <w:sz w:val="24"/>
          <w:szCs w:val="24"/>
          <w:lang w:val="ro-RO"/>
        </w:rPr>
      </w:pPr>
    </w:p>
    <w:p w14:paraId="7A10A77D" w14:textId="77777777" w:rsidR="00826DD2" w:rsidRPr="00A62FF0" w:rsidRDefault="00826DD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6BF6529B" w14:textId="1F35A54F" w:rsidR="00167824" w:rsidRPr="00A62FF0" w:rsidRDefault="00167824" w:rsidP="00A62FF0">
      <w:pPr>
        <w:autoSpaceDE w:val="0"/>
        <w:autoSpaceDN w:val="0"/>
        <w:adjustRightInd w:val="0"/>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 xml:space="preserve">sA7.2 Organizarea santierului, </w:t>
      </w:r>
      <w:r w:rsidR="003E721C" w:rsidRPr="00A62FF0">
        <w:rPr>
          <w:rFonts w:ascii="Times New Roman" w:hAnsi="Times New Roman" w:cs="Times New Roman"/>
          <w:b/>
          <w:i/>
          <w:noProof/>
          <w:sz w:val="24"/>
          <w:szCs w:val="24"/>
          <w:lang w:val="ro-RO"/>
        </w:rPr>
        <w:t>Comuna Grădina</w:t>
      </w:r>
    </w:p>
    <w:p w14:paraId="63CBE93C" w14:textId="3E9CFDDB" w:rsidR="00BD61C2" w:rsidRPr="00A62FF0" w:rsidRDefault="00BD61C2"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eastAsia="Times New Roman" w:hAnsi="Times New Roman" w:cs="Times New Roman"/>
          <w:bCs/>
          <w:i/>
          <w:noProof/>
          <w:color w:val="000000"/>
          <w:sz w:val="24"/>
          <w:szCs w:val="24"/>
          <w:lang w:val="ro-RO"/>
        </w:rPr>
        <w:t xml:space="preserve">sA7.5 Realizarea lucrarilor de constructii si instalatii, </w:t>
      </w:r>
      <w:r w:rsidR="003E721C" w:rsidRPr="00A62FF0">
        <w:rPr>
          <w:rFonts w:ascii="Times New Roman" w:hAnsi="Times New Roman" w:cs="Times New Roman"/>
          <w:bCs/>
          <w:i/>
          <w:noProof/>
          <w:sz w:val="24"/>
          <w:szCs w:val="24"/>
          <w:lang w:val="ro-RO"/>
        </w:rPr>
        <w:t>Comuna Grădina</w:t>
      </w:r>
    </w:p>
    <w:p w14:paraId="20BF966A" w14:textId="1B3C72A0" w:rsidR="00BD61C2" w:rsidRPr="00A62FF0" w:rsidRDefault="00BD61C2"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color w:val="000000"/>
          <w:sz w:val="24"/>
          <w:szCs w:val="24"/>
          <w:lang w:val="ro-RO"/>
        </w:rPr>
        <w:t xml:space="preserve">sA7.8 Asigurarea utilitatilor necesare obiectivului de investitii, </w:t>
      </w:r>
      <w:r w:rsidR="003E721C" w:rsidRPr="00A62FF0">
        <w:rPr>
          <w:rFonts w:ascii="Times New Roman" w:hAnsi="Times New Roman" w:cs="Times New Roman"/>
          <w:bCs/>
          <w:i/>
          <w:noProof/>
          <w:sz w:val="24"/>
          <w:szCs w:val="24"/>
          <w:lang w:val="ro-RO"/>
        </w:rPr>
        <w:t>Comuna Grădina</w:t>
      </w:r>
    </w:p>
    <w:p w14:paraId="70FA1E65" w14:textId="6FC1DB02" w:rsidR="00BD61C2" w:rsidRPr="00A62FF0" w:rsidRDefault="00BD61C2"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sA7.11 Achizitia, montajul si verificarea echipamentelor inteligente - Remote Terminal Unit (RTU), robinete, contoare, </w:t>
      </w:r>
      <w:r w:rsidR="003E721C" w:rsidRPr="00A62FF0">
        <w:rPr>
          <w:rFonts w:ascii="Times New Roman" w:hAnsi="Times New Roman" w:cs="Times New Roman"/>
          <w:bCs/>
          <w:i/>
          <w:noProof/>
          <w:color w:val="000000"/>
          <w:sz w:val="24"/>
          <w:szCs w:val="24"/>
          <w:lang w:val="ro-RO"/>
        </w:rPr>
        <w:t>Comuna Grădina</w:t>
      </w:r>
    </w:p>
    <w:p w14:paraId="466D0A3E" w14:textId="3D8C8966" w:rsidR="00BD61C2" w:rsidRPr="00A62FF0" w:rsidRDefault="00BD61C2"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sA7.14 Elaborarea documentatiei pentru plata taxelor, cotelor si comisioanelor  pentru controlul calitatii lucrarilor de constructii, </w:t>
      </w:r>
      <w:r w:rsidR="003E721C" w:rsidRPr="00A62FF0">
        <w:rPr>
          <w:rFonts w:ascii="Times New Roman" w:hAnsi="Times New Roman" w:cs="Times New Roman"/>
          <w:bCs/>
          <w:i/>
          <w:noProof/>
          <w:color w:val="000000"/>
          <w:sz w:val="24"/>
          <w:szCs w:val="24"/>
          <w:lang w:val="ro-RO"/>
        </w:rPr>
        <w:t>Comuna Grădina</w:t>
      </w:r>
    </w:p>
    <w:p w14:paraId="602EC89C" w14:textId="35058688" w:rsidR="00BD61C2" w:rsidRPr="00A62FF0" w:rsidRDefault="00BD61C2"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sA7.17 Asigurarea cheltuielilor diverse si neprevazute</w:t>
      </w:r>
      <w:r w:rsidR="003E721C" w:rsidRPr="00A62FF0">
        <w:rPr>
          <w:rFonts w:ascii="Times New Roman" w:hAnsi="Times New Roman" w:cs="Times New Roman"/>
          <w:bCs/>
          <w:sz w:val="24"/>
          <w:szCs w:val="24"/>
        </w:rPr>
        <w:t xml:space="preserve"> </w:t>
      </w:r>
      <w:r w:rsidR="003E721C" w:rsidRPr="00A62FF0">
        <w:rPr>
          <w:rFonts w:ascii="Times New Roman" w:hAnsi="Times New Roman" w:cs="Times New Roman"/>
          <w:bCs/>
          <w:i/>
          <w:noProof/>
          <w:color w:val="000000"/>
          <w:sz w:val="24"/>
          <w:szCs w:val="24"/>
          <w:lang w:val="ro-RO"/>
        </w:rPr>
        <w:t>Comuna Grădina</w:t>
      </w:r>
    </w:p>
    <w:p w14:paraId="7DD2EB93" w14:textId="0A152891" w:rsidR="00167824" w:rsidRPr="00A62FF0" w:rsidRDefault="00BD61C2"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sA7.20 Realizarea probelor tehnologice si a testelor, </w:t>
      </w:r>
      <w:r w:rsidR="003E721C" w:rsidRPr="00A62FF0">
        <w:rPr>
          <w:rFonts w:ascii="Times New Roman" w:hAnsi="Times New Roman" w:cs="Times New Roman"/>
          <w:bCs/>
          <w:i/>
          <w:noProof/>
          <w:color w:val="000000"/>
          <w:sz w:val="24"/>
          <w:szCs w:val="24"/>
          <w:lang w:val="ro-RO"/>
        </w:rPr>
        <w:t>Comuna Grădina</w:t>
      </w:r>
    </w:p>
    <w:p w14:paraId="1FA45D9E" w14:textId="77777777" w:rsidR="00BD61C2" w:rsidRPr="00A62FF0" w:rsidRDefault="00BD61C2" w:rsidP="00A62FF0">
      <w:pPr>
        <w:autoSpaceDE w:val="0"/>
        <w:autoSpaceDN w:val="0"/>
        <w:adjustRightInd w:val="0"/>
        <w:ind w:firstLine="720"/>
        <w:jc w:val="both"/>
        <w:rPr>
          <w:rFonts w:ascii="Times New Roman" w:hAnsi="Times New Roman" w:cs="Times New Roman"/>
          <w:bCs/>
          <w:i/>
          <w:noProof/>
          <w:color w:val="000000"/>
          <w:sz w:val="24"/>
          <w:szCs w:val="24"/>
          <w:lang w:val="ro-RO"/>
        </w:rPr>
      </w:pPr>
    </w:p>
    <w:p w14:paraId="7FA82992" w14:textId="77777777"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A8 Asigurarea dirigentiei de santier</w:t>
      </w:r>
    </w:p>
    <w:p w14:paraId="714FC890" w14:textId="77777777" w:rsidR="00167824" w:rsidRPr="00A62FF0" w:rsidRDefault="00167824" w:rsidP="00A62FF0">
      <w:pPr>
        <w:ind w:firstLine="720"/>
        <w:jc w:val="both"/>
        <w:rPr>
          <w:rFonts w:ascii="Times New Roman" w:hAnsi="Times New Roman" w:cs="Times New Roman"/>
          <w:b/>
          <w:noProof/>
          <w:sz w:val="24"/>
          <w:szCs w:val="24"/>
          <w:u w:val="single"/>
          <w:lang w:val="ro-RO"/>
        </w:rPr>
      </w:pPr>
    </w:p>
    <w:p w14:paraId="1CCE2657" w14:textId="77777777" w:rsidR="00826DD2" w:rsidRPr="00A62FF0" w:rsidRDefault="00826DD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048FD08D" w14:textId="77777777" w:rsidR="003E721C" w:rsidRPr="00A62FF0" w:rsidRDefault="00167824"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sA8.2 Asigurarea serviciilor de dirigentie de santier pentru obiectivul de investitie, </w:t>
      </w:r>
      <w:r w:rsidR="003E721C" w:rsidRPr="00A62FF0">
        <w:rPr>
          <w:rFonts w:ascii="Times New Roman" w:hAnsi="Times New Roman" w:cs="Times New Roman"/>
          <w:bCs/>
          <w:i/>
          <w:noProof/>
          <w:sz w:val="24"/>
          <w:szCs w:val="24"/>
          <w:lang w:val="ro-RO"/>
        </w:rPr>
        <w:t>Comuna Grădina</w:t>
      </w:r>
      <w:r w:rsidR="003E721C" w:rsidRPr="00A62FF0">
        <w:rPr>
          <w:rFonts w:ascii="Times New Roman" w:hAnsi="Times New Roman" w:cs="Times New Roman"/>
          <w:bCs/>
          <w:i/>
          <w:noProof/>
          <w:sz w:val="24"/>
          <w:szCs w:val="24"/>
          <w:lang w:val="ro-RO"/>
        </w:rPr>
        <w:t xml:space="preserve"> </w:t>
      </w:r>
    </w:p>
    <w:p w14:paraId="6C670414" w14:textId="77777777" w:rsidR="003E721C" w:rsidRPr="00A62FF0" w:rsidRDefault="003E721C" w:rsidP="00A62FF0">
      <w:pPr>
        <w:ind w:firstLine="720"/>
        <w:jc w:val="both"/>
        <w:rPr>
          <w:rFonts w:ascii="Times New Roman" w:hAnsi="Times New Roman" w:cs="Times New Roman"/>
          <w:b/>
          <w:i/>
          <w:noProof/>
          <w:sz w:val="24"/>
          <w:szCs w:val="24"/>
          <w:lang w:val="ro-RO"/>
        </w:rPr>
      </w:pPr>
    </w:p>
    <w:p w14:paraId="2AE01D85" w14:textId="47145E0A" w:rsidR="00167824" w:rsidRPr="00A62FF0" w:rsidRDefault="00167824"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A9 Inchiderea proiectului</w:t>
      </w:r>
    </w:p>
    <w:p w14:paraId="72D94623" w14:textId="77777777" w:rsidR="00167824" w:rsidRPr="00A62FF0" w:rsidRDefault="00167824" w:rsidP="00A62FF0">
      <w:pPr>
        <w:ind w:firstLine="720"/>
        <w:jc w:val="both"/>
        <w:rPr>
          <w:rFonts w:ascii="Times New Roman" w:hAnsi="Times New Roman" w:cs="Times New Roman"/>
          <w:b/>
          <w:noProof/>
          <w:sz w:val="24"/>
          <w:szCs w:val="24"/>
          <w:u w:val="single"/>
          <w:lang w:val="ro-RO"/>
        </w:rPr>
      </w:pPr>
    </w:p>
    <w:p w14:paraId="1464B038" w14:textId="77777777" w:rsidR="00826DD2" w:rsidRPr="00A62FF0" w:rsidRDefault="00826DD2"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75C8FF6D" w14:textId="77777777" w:rsidR="00FE1A54" w:rsidRPr="00A62FF0" w:rsidRDefault="00167824" w:rsidP="00A62FF0">
      <w:pPr>
        <w:widowControl w:val="0"/>
        <w:spacing w:after="180" w:line="235" w:lineRule="exact"/>
        <w:ind w:left="640" w:right="90"/>
        <w:jc w:val="both"/>
        <w:rPr>
          <w:rFonts w:ascii="Times New Roman" w:eastAsia="Times New Roman" w:hAnsi="Times New Roman" w:cs="Times New Roman"/>
          <w:b/>
          <w:noProof/>
          <w:sz w:val="24"/>
          <w:szCs w:val="24"/>
          <w:lang w:val="ro-RO" w:eastAsia="ro-RO"/>
        </w:rPr>
      </w:pPr>
      <w:r w:rsidRPr="00A62FF0">
        <w:rPr>
          <w:rFonts w:ascii="Times New Roman" w:hAnsi="Times New Roman" w:cs="Times New Roman"/>
          <w:b/>
          <w:i/>
          <w:noProof/>
          <w:sz w:val="24"/>
          <w:szCs w:val="24"/>
          <w:lang w:val="ro-RO"/>
        </w:rPr>
        <w:t>sA9.1 Finalizarea activitatilor proiectului</w:t>
      </w:r>
      <w:r w:rsidR="00FE1A54" w:rsidRPr="00A62FF0">
        <w:rPr>
          <w:rFonts w:ascii="Times New Roman" w:eastAsia="Times New Roman" w:hAnsi="Times New Roman" w:cs="Times New Roman"/>
          <w:b/>
          <w:noProof/>
          <w:sz w:val="24"/>
          <w:szCs w:val="24"/>
          <w:lang w:val="ro-RO" w:eastAsia="ro-RO"/>
        </w:rPr>
        <w:t xml:space="preserve">                                                                                                              </w:t>
      </w:r>
    </w:p>
    <w:p w14:paraId="1473ADEC" w14:textId="77777777" w:rsidR="0021321B" w:rsidRDefault="0021321B" w:rsidP="00A62FF0">
      <w:pPr>
        <w:widowControl w:val="0"/>
        <w:ind w:left="634" w:right="90"/>
        <w:jc w:val="both"/>
        <w:rPr>
          <w:rFonts w:ascii="Times New Roman" w:eastAsia="Times New Roman" w:hAnsi="Times New Roman" w:cs="Times New Roman"/>
          <w:b/>
          <w:noProof/>
          <w:sz w:val="24"/>
          <w:szCs w:val="24"/>
          <w:lang w:val="ro-RO" w:eastAsia="ro-RO"/>
        </w:rPr>
      </w:pPr>
      <w:bookmarkStart w:id="8" w:name="_Hlk97702910"/>
    </w:p>
    <w:p w14:paraId="09EF1BBD" w14:textId="4513676E" w:rsidR="00D05176" w:rsidRPr="00A62FF0" w:rsidRDefault="00D05176" w:rsidP="00A62FF0">
      <w:pPr>
        <w:widowControl w:val="0"/>
        <w:ind w:left="634" w:right="90"/>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 xml:space="preserve">Comuna </w:t>
      </w:r>
      <w:r w:rsidR="00F274C1" w:rsidRPr="00A62FF0">
        <w:rPr>
          <w:rFonts w:ascii="Times New Roman" w:eastAsia="Times New Roman" w:hAnsi="Times New Roman" w:cs="Times New Roman"/>
          <w:b/>
          <w:noProof/>
          <w:sz w:val="24"/>
          <w:szCs w:val="24"/>
          <w:lang w:val="ro-RO" w:eastAsia="ro-RO"/>
        </w:rPr>
        <w:t>Pantelimon</w:t>
      </w:r>
      <w:r w:rsidRPr="00A62FF0">
        <w:rPr>
          <w:rFonts w:ascii="Times New Roman" w:eastAsia="Times New Roman" w:hAnsi="Times New Roman" w:cs="Times New Roman"/>
          <w:b/>
          <w:noProof/>
          <w:sz w:val="24"/>
          <w:szCs w:val="24"/>
          <w:lang w:val="ro-RO" w:eastAsia="ro-RO"/>
        </w:rPr>
        <w:t xml:space="preserve">, Județul </w:t>
      </w:r>
      <w:r w:rsidR="00F274C1" w:rsidRPr="00A62FF0">
        <w:rPr>
          <w:rFonts w:ascii="Times New Roman" w:eastAsia="Times New Roman" w:hAnsi="Times New Roman" w:cs="Times New Roman"/>
          <w:b/>
          <w:noProof/>
          <w:sz w:val="24"/>
          <w:szCs w:val="24"/>
          <w:lang w:val="ro-RO" w:eastAsia="ro-RO"/>
        </w:rPr>
        <w:t>Constanta</w:t>
      </w:r>
      <w:r w:rsidRPr="00A62FF0">
        <w:rPr>
          <w:rFonts w:ascii="Times New Roman" w:eastAsia="Times New Roman" w:hAnsi="Times New Roman" w:cs="Times New Roman"/>
          <w:b/>
          <w:noProof/>
          <w:sz w:val="24"/>
          <w:szCs w:val="24"/>
          <w:lang w:val="ro-RO" w:eastAsia="ro-RO"/>
        </w:rPr>
        <w:t xml:space="preserve"> –  Partener 3                </w:t>
      </w:r>
    </w:p>
    <w:p w14:paraId="3507C9BF" w14:textId="77777777" w:rsidR="00D05176" w:rsidRPr="00A62FF0" w:rsidRDefault="00D05176" w:rsidP="00A62FF0">
      <w:pPr>
        <w:widowControl w:val="0"/>
        <w:ind w:left="634"/>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este implicata in desfasurarea urmatoarelor activitati</w:t>
      </w:r>
    </w:p>
    <w:p w14:paraId="06D3850C" w14:textId="77777777" w:rsidR="00D05176" w:rsidRPr="00A62FF0" w:rsidRDefault="00D05176" w:rsidP="00A62FF0">
      <w:pPr>
        <w:ind w:firstLine="720"/>
        <w:jc w:val="both"/>
        <w:rPr>
          <w:rFonts w:ascii="Times New Roman" w:hAnsi="Times New Roman" w:cs="Times New Roman"/>
          <w:b/>
          <w:noProof/>
          <w:sz w:val="24"/>
          <w:szCs w:val="24"/>
          <w:u w:val="single"/>
          <w:lang w:val="ro-RO"/>
        </w:rPr>
      </w:pPr>
    </w:p>
    <w:p w14:paraId="7BA3DCF8"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A1 Elaborarea documentatiilor necesare proiectului de finantare</w:t>
      </w:r>
    </w:p>
    <w:p w14:paraId="58611E76" w14:textId="77777777" w:rsidR="00D05176" w:rsidRPr="00A62FF0" w:rsidRDefault="00D05176" w:rsidP="00A62FF0">
      <w:pPr>
        <w:ind w:firstLine="720"/>
        <w:jc w:val="both"/>
        <w:rPr>
          <w:rFonts w:ascii="Times New Roman" w:hAnsi="Times New Roman" w:cs="Times New Roman"/>
          <w:noProof/>
          <w:sz w:val="24"/>
          <w:szCs w:val="24"/>
          <w:lang w:val="ro-RO"/>
        </w:rPr>
      </w:pPr>
    </w:p>
    <w:p w14:paraId="20DA8530"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7A3440A0" w14:textId="6AA7C426" w:rsidR="00D05176" w:rsidRPr="00A62FF0" w:rsidRDefault="00D0517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sA1.3 Elaborarea studiilor de teren, obtinerea Certificatului de Urbanism, elaborarea documentatiilor de avizare si a studiului de fezabilitate privind infiintarea retelei de gaze naturale </w:t>
      </w:r>
      <w:bookmarkStart w:id="9" w:name="_Hlk97702796"/>
      <w:r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noProof/>
          <w:sz w:val="24"/>
          <w:szCs w:val="24"/>
          <w:lang w:val="ro-RO" w:eastAsia="ro-RO"/>
        </w:rPr>
        <w:t>Pantelimon</w:t>
      </w:r>
      <w:bookmarkEnd w:id="9"/>
    </w:p>
    <w:p w14:paraId="41A03130"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Cs/>
          <w:i/>
          <w:noProof/>
          <w:sz w:val="24"/>
          <w:szCs w:val="24"/>
          <w:lang w:val="ro-RO"/>
        </w:rPr>
        <w:t>sA1.</w:t>
      </w:r>
      <w:r w:rsidR="006D7065" w:rsidRPr="00A62FF0">
        <w:rPr>
          <w:rFonts w:ascii="Times New Roman" w:hAnsi="Times New Roman" w:cs="Times New Roman"/>
          <w:bCs/>
          <w:i/>
          <w:noProof/>
          <w:sz w:val="24"/>
          <w:szCs w:val="24"/>
          <w:lang w:val="ro-RO"/>
        </w:rPr>
        <w:t>6</w:t>
      </w:r>
      <w:r w:rsidRPr="00A62FF0">
        <w:rPr>
          <w:rFonts w:ascii="Times New Roman" w:hAnsi="Times New Roman" w:cs="Times New Roman"/>
          <w:bCs/>
          <w:i/>
          <w:noProof/>
          <w:sz w:val="24"/>
          <w:szCs w:val="24"/>
          <w:lang w:val="ro-RO"/>
        </w:rPr>
        <w:t xml:space="preserve"> Sprijin din partea Partenerului </w:t>
      </w:r>
      <w:r w:rsidR="006D7065" w:rsidRPr="00A62FF0">
        <w:rPr>
          <w:rFonts w:ascii="Times New Roman" w:hAnsi="Times New Roman" w:cs="Times New Roman"/>
          <w:bCs/>
          <w:i/>
          <w:noProof/>
          <w:sz w:val="24"/>
          <w:szCs w:val="24"/>
          <w:lang w:val="ro-RO"/>
        </w:rPr>
        <w:t>3</w:t>
      </w:r>
      <w:r w:rsidRPr="00A62FF0">
        <w:rPr>
          <w:rFonts w:ascii="Times New Roman" w:hAnsi="Times New Roman" w:cs="Times New Roman"/>
          <w:bCs/>
          <w:i/>
          <w:noProof/>
          <w:sz w:val="24"/>
          <w:szCs w:val="24"/>
          <w:lang w:val="ro-RO"/>
        </w:rPr>
        <w:t xml:space="preserve"> in elaborarea Cererii de finantare</w:t>
      </w:r>
      <w:r w:rsidRPr="00A62FF0">
        <w:rPr>
          <w:rFonts w:ascii="Times New Roman" w:hAnsi="Times New Roman" w:cs="Times New Roman"/>
          <w:b/>
          <w:i/>
          <w:noProof/>
          <w:sz w:val="24"/>
          <w:szCs w:val="24"/>
          <w:lang w:val="ro-RO"/>
        </w:rPr>
        <w:t xml:space="preserve">  </w:t>
      </w:r>
    </w:p>
    <w:p w14:paraId="398BCA0A" w14:textId="77777777" w:rsidR="00D05176" w:rsidRPr="00A62FF0" w:rsidRDefault="00D05176" w:rsidP="00A62FF0">
      <w:pPr>
        <w:autoSpaceDE w:val="0"/>
        <w:autoSpaceDN w:val="0"/>
        <w:adjustRightInd w:val="0"/>
        <w:jc w:val="both"/>
        <w:rPr>
          <w:rFonts w:ascii="Times New Roman" w:hAnsi="Times New Roman" w:cs="Times New Roman"/>
          <w:noProof/>
          <w:sz w:val="24"/>
          <w:szCs w:val="24"/>
          <w:lang w:val="ro-RO"/>
        </w:rPr>
      </w:pPr>
    </w:p>
    <w:p w14:paraId="42D2C609" w14:textId="77777777" w:rsidR="00D05176" w:rsidRPr="00A62FF0" w:rsidRDefault="00D05176" w:rsidP="00A62FF0">
      <w:pPr>
        <w:ind w:firstLine="720"/>
        <w:jc w:val="both"/>
        <w:rPr>
          <w:rFonts w:ascii="Times New Roman" w:hAnsi="Times New Roman" w:cs="Times New Roman"/>
          <w:noProof/>
          <w:sz w:val="24"/>
          <w:szCs w:val="24"/>
          <w:lang w:val="ro-RO"/>
        </w:rPr>
      </w:pPr>
      <w:r w:rsidRPr="00A62FF0">
        <w:rPr>
          <w:rFonts w:ascii="Times New Roman" w:hAnsi="Times New Roman" w:cs="Times New Roman"/>
          <w:noProof/>
          <w:sz w:val="24"/>
          <w:szCs w:val="24"/>
          <w:lang w:val="ro-RO"/>
        </w:rPr>
        <w:t xml:space="preserve"> </w:t>
      </w:r>
    </w:p>
    <w:p w14:paraId="2B043065"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 xml:space="preserve">A2 Lansarea proiectului si organizarea Unitatii de Implementare a Proiectului </w:t>
      </w:r>
    </w:p>
    <w:p w14:paraId="5AC16676" w14:textId="77777777" w:rsidR="00D05176" w:rsidRPr="00A62FF0" w:rsidRDefault="00D05176" w:rsidP="00A62FF0">
      <w:pPr>
        <w:ind w:firstLine="720"/>
        <w:jc w:val="both"/>
        <w:rPr>
          <w:rFonts w:ascii="Times New Roman" w:hAnsi="Times New Roman" w:cs="Times New Roman"/>
          <w:b/>
          <w:i/>
          <w:noProof/>
          <w:sz w:val="24"/>
          <w:szCs w:val="24"/>
          <w:shd w:val="clear" w:color="auto" w:fill="FFFFFF"/>
          <w:lang w:val="ro-RO"/>
        </w:rPr>
      </w:pPr>
    </w:p>
    <w:p w14:paraId="4884998E"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2203AA83" w14:textId="77777777" w:rsidR="00D05176" w:rsidRPr="00A62FF0" w:rsidRDefault="00D05176" w:rsidP="00A62FF0">
      <w:pPr>
        <w:ind w:firstLine="720"/>
        <w:jc w:val="both"/>
        <w:rPr>
          <w:rFonts w:ascii="Times New Roman" w:hAnsi="Times New Roman" w:cs="Times New Roman"/>
          <w:bCs/>
          <w:i/>
          <w:noProof/>
          <w:sz w:val="24"/>
          <w:szCs w:val="24"/>
          <w:shd w:val="clear" w:color="auto" w:fill="FFFFFF"/>
          <w:lang w:val="ro-RO"/>
        </w:rPr>
      </w:pPr>
      <w:r w:rsidRPr="00A62FF0">
        <w:rPr>
          <w:rFonts w:ascii="Times New Roman" w:hAnsi="Times New Roman" w:cs="Times New Roman"/>
          <w:bCs/>
          <w:i/>
          <w:noProof/>
          <w:sz w:val="24"/>
          <w:szCs w:val="24"/>
          <w:shd w:val="clear" w:color="auto" w:fill="FFFFFF"/>
          <w:lang w:val="ro-RO"/>
        </w:rPr>
        <w:t>sA2.1 Lansarea oficiala a proiectului, masuri organizatorice privind proiectul</w:t>
      </w:r>
    </w:p>
    <w:p w14:paraId="07047CD8" w14:textId="77777777" w:rsidR="00D05176" w:rsidRPr="00A62FF0" w:rsidRDefault="00D05176" w:rsidP="00A62FF0">
      <w:pPr>
        <w:ind w:firstLine="720"/>
        <w:jc w:val="both"/>
        <w:rPr>
          <w:rFonts w:ascii="Times New Roman" w:hAnsi="Times New Roman" w:cs="Times New Roman"/>
          <w:noProof/>
          <w:sz w:val="24"/>
          <w:szCs w:val="24"/>
          <w:lang w:val="ro-RO"/>
        </w:rPr>
      </w:pPr>
    </w:p>
    <w:p w14:paraId="5236237E"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A3 Managementul proiectului de investitii</w:t>
      </w:r>
    </w:p>
    <w:p w14:paraId="01FC6C03" w14:textId="77777777" w:rsidR="00D05176" w:rsidRPr="00A62FF0" w:rsidRDefault="00D05176" w:rsidP="00A62FF0">
      <w:pPr>
        <w:ind w:firstLine="720"/>
        <w:jc w:val="both"/>
        <w:rPr>
          <w:rFonts w:ascii="Times New Roman" w:hAnsi="Times New Roman" w:cs="Times New Roman"/>
          <w:b/>
          <w:noProof/>
          <w:sz w:val="24"/>
          <w:szCs w:val="24"/>
          <w:u w:val="single"/>
          <w:lang w:val="ro-RO"/>
        </w:rPr>
      </w:pPr>
    </w:p>
    <w:p w14:paraId="4BC87213"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63CD2B94" w14:textId="77777777" w:rsidR="00D05176" w:rsidRPr="00A62FF0" w:rsidRDefault="00D0517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sA3.1 Coordonarea derularii proiectului de catre UIP si asigurarea managementului de proiect </w:t>
      </w:r>
    </w:p>
    <w:p w14:paraId="510DB417" w14:textId="3E668BEE" w:rsidR="00D05176" w:rsidRPr="00A62FF0" w:rsidRDefault="00D0517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sA3.</w:t>
      </w:r>
      <w:r w:rsidR="006D7065" w:rsidRPr="00A62FF0">
        <w:rPr>
          <w:rFonts w:ascii="Times New Roman" w:hAnsi="Times New Roman" w:cs="Times New Roman"/>
          <w:bCs/>
          <w:i/>
          <w:noProof/>
          <w:sz w:val="24"/>
          <w:szCs w:val="24"/>
          <w:lang w:val="ro-RO"/>
        </w:rPr>
        <w:t>4</w:t>
      </w:r>
      <w:r w:rsidRPr="00A62FF0">
        <w:rPr>
          <w:rFonts w:ascii="Times New Roman" w:hAnsi="Times New Roman" w:cs="Times New Roman"/>
          <w:bCs/>
          <w:i/>
          <w:noProof/>
          <w:sz w:val="24"/>
          <w:szCs w:val="24"/>
          <w:lang w:val="ro-RO"/>
        </w:rPr>
        <w:t xml:space="preserve"> Organizarea procedurilor de achizitie publica si monitorizarea contractelor incheiate cu ofertantii, </w:t>
      </w:r>
      <w:r w:rsidR="00016416" w:rsidRPr="00A62FF0">
        <w:rPr>
          <w:rFonts w:ascii="Times New Roman" w:hAnsi="Times New Roman" w:cs="Times New Roman"/>
          <w:bCs/>
          <w:i/>
          <w:noProof/>
          <w:sz w:val="24"/>
          <w:szCs w:val="24"/>
          <w:lang w:val="ro-RO"/>
        </w:rPr>
        <w:t>Comuna</w:t>
      </w:r>
      <w:r w:rsidR="00016416" w:rsidRPr="00A62FF0">
        <w:rPr>
          <w:rFonts w:ascii="Times New Roman" w:hAnsi="Times New Roman" w:cs="Times New Roman"/>
          <w:bCs/>
          <w:i/>
          <w:iCs/>
          <w:noProof/>
          <w:sz w:val="24"/>
          <w:szCs w:val="24"/>
          <w:lang w:val="ro-RO"/>
        </w:rPr>
        <w:t xml:space="preserve"> </w:t>
      </w:r>
      <w:r w:rsidR="00016416" w:rsidRPr="00A62FF0">
        <w:rPr>
          <w:rFonts w:ascii="Times New Roman" w:eastAsia="Times New Roman" w:hAnsi="Times New Roman" w:cs="Times New Roman"/>
          <w:bCs/>
          <w:i/>
          <w:iCs/>
          <w:noProof/>
          <w:sz w:val="24"/>
          <w:szCs w:val="24"/>
          <w:lang w:val="ro-RO" w:eastAsia="ro-RO"/>
        </w:rPr>
        <w:t>Pantelimon</w:t>
      </w:r>
    </w:p>
    <w:p w14:paraId="15C2C2B4" w14:textId="77777777" w:rsidR="00D05176" w:rsidRPr="00A62FF0" w:rsidRDefault="00D05176" w:rsidP="00A62FF0">
      <w:pPr>
        <w:ind w:firstLine="720"/>
        <w:jc w:val="both"/>
        <w:rPr>
          <w:rFonts w:ascii="Times New Roman" w:hAnsi="Times New Roman" w:cs="Times New Roman"/>
          <w:noProof/>
          <w:sz w:val="24"/>
          <w:szCs w:val="24"/>
          <w:lang w:val="ro-RO"/>
        </w:rPr>
      </w:pPr>
    </w:p>
    <w:p w14:paraId="6BB43FE4"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noProof/>
          <w:sz w:val="24"/>
          <w:szCs w:val="24"/>
          <w:lang w:val="ro-RO"/>
        </w:rPr>
        <w:t xml:space="preserve"> </w:t>
      </w:r>
      <w:r w:rsidRPr="00A62FF0">
        <w:rPr>
          <w:rFonts w:ascii="Times New Roman" w:hAnsi="Times New Roman" w:cs="Times New Roman"/>
          <w:b/>
          <w:noProof/>
          <w:sz w:val="24"/>
          <w:szCs w:val="24"/>
          <w:u w:val="single"/>
          <w:lang w:val="ro-RO"/>
        </w:rPr>
        <w:t>A4 Informarea si publicitatea proiectului</w:t>
      </w:r>
    </w:p>
    <w:p w14:paraId="7D03F91F" w14:textId="77777777" w:rsidR="00D05176" w:rsidRPr="00A62FF0" w:rsidRDefault="00D05176" w:rsidP="00A62FF0">
      <w:pPr>
        <w:ind w:firstLine="720"/>
        <w:jc w:val="both"/>
        <w:rPr>
          <w:rFonts w:ascii="Times New Roman" w:hAnsi="Times New Roman" w:cs="Times New Roman"/>
          <w:b/>
          <w:i/>
          <w:noProof/>
          <w:sz w:val="24"/>
          <w:szCs w:val="24"/>
          <w:lang w:val="ro-RO"/>
        </w:rPr>
      </w:pPr>
    </w:p>
    <w:p w14:paraId="1C791EAA"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6D9A11BC" w14:textId="77777777" w:rsidR="00D05176" w:rsidRPr="00A62FF0" w:rsidRDefault="00D0517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sA4.1 Realizarea materialelor de informare, publicitate si promovare a egalitatii de sanse si nediscriminarea</w:t>
      </w:r>
    </w:p>
    <w:p w14:paraId="4AA7390E" w14:textId="77777777" w:rsidR="00D05176" w:rsidRPr="00A62FF0" w:rsidRDefault="00D05176" w:rsidP="00A62FF0">
      <w:pPr>
        <w:ind w:firstLine="720"/>
        <w:jc w:val="both"/>
        <w:rPr>
          <w:rFonts w:ascii="Times New Roman" w:hAnsi="Times New Roman" w:cs="Times New Roman"/>
          <w:bCs/>
          <w:noProof/>
          <w:sz w:val="24"/>
          <w:szCs w:val="24"/>
          <w:lang w:val="ro-RO"/>
        </w:rPr>
      </w:pPr>
      <w:r w:rsidRPr="00A62FF0">
        <w:rPr>
          <w:rFonts w:ascii="Times New Roman" w:hAnsi="Times New Roman" w:cs="Times New Roman"/>
          <w:bCs/>
          <w:i/>
          <w:noProof/>
          <w:sz w:val="24"/>
          <w:szCs w:val="24"/>
          <w:lang w:val="ro-RO"/>
        </w:rPr>
        <w:t>sA4.2 Asigurarea promovarii proiectului in relatie cu obiectivele propuse</w:t>
      </w:r>
    </w:p>
    <w:p w14:paraId="0C44AD53" w14:textId="77777777" w:rsidR="00D05176" w:rsidRPr="00A62FF0" w:rsidRDefault="00D05176" w:rsidP="00A62FF0">
      <w:pPr>
        <w:ind w:firstLine="720"/>
        <w:jc w:val="both"/>
        <w:rPr>
          <w:rFonts w:ascii="Times New Roman" w:hAnsi="Times New Roman" w:cs="Times New Roman"/>
          <w:b/>
          <w:noProof/>
          <w:sz w:val="24"/>
          <w:szCs w:val="24"/>
          <w:u w:val="single"/>
          <w:lang w:val="ro-RO"/>
        </w:rPr>
      </w:pPr>
    </w:p>
    <w:p w14:paraId="41B9F775"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 xml:space="preserve">A5 Realizarea auditului financiar a proiectului </w:t>
      </w:r>
    </w:p>
    <w:p w14:paraId="16572716" w14:textId="77777777" w:rsidR="00D05176" w:rsidRPr="00A62FF0" w:rsidRDefault="00D05176" w:rsidP="00A62FF0">
      <w:pPr>
        <w:ind w:firstLine="720"/>
        <w:jc w:val="both"/>
        <w:rPr>
          <w:rFonts w:ascii="Times New Roman" w:hAnsi="Times New Roman" w:cs="Times New Roman"/>
          <w:b/>
          <w:i/>
          <w:noProof/>
          <w:sz w:val="24"/>
          <w:szCs w:val="24"/>
          <w:lang w:val="ro-RO"/>
        </w:rPr>
      </w:pPr>
    </w:p>
    <w:p w14:paraId="288339D4"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4D4E54C1" w14:textId="7FC10E4F" w:rsidR="00D05176" w:rsidRDefault="00D0517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sA5.</w:t>
      </w:r>
      <w:r w:rsidR="006D7065" w:rsidRPr="00A62FF0">
        <w:rPr>
          <w:rFonts w:ascii="Times New Roman" w:hAnsi="Times New Roman" w:cs="Times New Roman"/>
          <w:bCs/>
          <w:i/>
          <w:noProof/>
          <w:sz w:val="24"/>
          <w:szCs w:val="24"/>
          <w:lang w:val="ro-RO"/>
        </w:rPr>
        <w:t>3</w:t>
      </w:r>
      <w:r w:rsidRPr="00A62FF0">
        <w:rPr>
          <w:rFonts w:ascii="Times New Roman" w:hAnsi="Times New Roman" w:cs="Times New Roman"/>
          <w:bCs/>
          <w:i/>
          <w:noProof/>
          <w:sz w:val="24"/>
          <w:szCs w:val="24"/>
          <w:lang w:val="ro-RO"/>
        </w:rPr>
        <w:t xml:space="preserve"> Realizarea auditurilor intermediare si a auditului final in cadrul proiectului pentru Partener </w:t>
      </w:r>
      <w:r w:rsidR="006D7065" w:rsidRPr="00A62FF0">
        <w:rPr>
          <w:rFonts w:ascii="Times New Roman" w:hAnsi="Times New Roman" w:cs="Times New Roman"/>
          <w:bCs/>
          <w:i/>
          <w:noProof/>
          <w:sz w:val="24"/>
          <w:szCs w:val="24"/>
          <w:lang w:val="ro-RO"/>
        </w:rPr>
        <w:t>3</w:t>
      </w:r>
    </w:p>
    <w:p w14:paraId="2C4EDB5F" w14:textId="684289ED" w:rsidR="00A62FF0" w:rsidRDefault="00A62FF0" w:rsidP="00A62FF0">
      <w:pPr>
        <w:ind w:firstLine="720"/>
        <w:jc w:val="both"/>
        <w:rPr>
          <w:rFonts w:ascii="Times New Roman" w:hAnsi="Times New Roman" w:cs="Times New Roman"/>
          <w:bCs/>
          <w:i/>
          <w:noProof/>
          <w:sz w:val="24"/>
          <w:szCs w:val="24"/>
          <w:lang w:val="ro-RO"/>
        </w:rPr>
      </w:pPr>
    </w:p>
    <w:p w14:paraId="5EEF0982"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A6 Elaborarea proiectului tehnic si a detaliilor de executie si asistenta tehnica</w:t>
      </w:r>
    </w:p>
    <w:p w14:paraId="134CB950" w14:textId="77777777" w:rsidR="00D05176" w:rsidRPr="00A62FF0" w:rsidRDefault="00D05176" w:rsidP="00A62FF0">
      <w:pPr>
        <w:ind w:firstLine="720"/>
        <w:jc w:val="both"/>
        <w:rPr>
          <w:rFonts w:ascii="Times New Roman" w:hAnsi="Times New Roman" w:cs="Times New Roman"/>
          <w:b/>
          <w:i/>
          <w:noProof/>
          <w:sz w:val="24"/>
          <w:szCs w:val="24"/>
          <w:lang w:val="ro-RO"/>
        </w:rPr>
      </w:pPr>
    </w:p>
    <w:p w14:paraId="016DF9EC"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38D66540" w14:textId="77777777" w:rsidR="00016416" w:rsidRPr="00A62FF0" w:rsidRDefault="006D7065"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lastRenderedPageBreak/>
        <w:t xml:space="preserve">sA6.3 Pregatirea proiectului tehnic si obtinerea autorizatiei de construire,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r w:rsidR="00016416" w:rsidRPr="00A62FF0">
        <w:rPr>
          <w:rFonts w:ascii="Times New Roman" w:hAnsi="Times New Roman" w:cs="Times New Roman"/>
          <w:bCs/>
          <w:i/>
          <w:noProof/>
          <w:sz w:val="24"/>
          <w:szCs w:val="24"/>
          <w:lang w:val="ro-RO"/>
        </w:rPr>
        <w:t xml:space="preserve"> </w:t>
      </w:r>
    </w:p>
    <w:p w14:paraId="365B2A7D" w14:textId="7E249E10" w:rsidR="006D7065" w:rsidRPr="00A62FF0" w:rsidRDefault="006D7065"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sA6.6 Verificarea proiectului tehnic,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6279CA0F" w14:textId="019E4301" w:rsidR="00D05176" w:rsidRPr="00A62FF0" w:rsidRDefault="006D7065" w:rsidP="00A62FF0">
      <w:pPr>
        <w:autoSpaceDE w:val="0"/>
        <w:autoSpaceDN w:val="0"/>
        <w:adjustRightInd w:val="0"/>
        <w:ind w:firstLine="720"/>
        <w:jc w:val="both"/>
        <w:rPr>
          <w:rFonts w:ascii="Times New Roman" w:eastAsia="Times New Roman" w:hAnsi="Times New Roman" w:cs="Times New Roman"/>
          <w:bCs/>
          <w:i/>
          <w:noProof/>
          <w:sz w:val="24"/>
          <w:szCs w:val="24"/>
          <w:lang w:val="ro-RO" w:eastAsia="ro-RO"/>
        </w:rPr>
      </w:pPr>
      <w:r w:rsidRPr="00A62FF0">
        <w:rPr>
          <w:rFonts w:ascii="Times New Roman" w:hAnsi="Times New Roman" w:cs="Times New Roman"/>
          <w:bCs/>
          <w:i/>
          <w:noProof/>
          <w:sz w:val="24"/>
          <w:szCs w:val="24"/>
          <w:lang w:val="ro-RO"/>
        </w:rPr>
        <w:t xml:space="preserve">sA6.9 Asistenta tehnica din partea proiectantului,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1AB692B6" w14:textId="77777777" w:rsidR="00361877" w:rsidRPr="00A62FF0" w:rsidRDefault="00361877" w:rsidP="00A62FF0">
      <w:pPr>
        <w:autoSpaceDE w:val="0"/>
        <w:autoSpaceDN w:val="0"/>
        <w:adjustRightInd w:val="0"/>
        <w:ind w:firstLine="720"/>
        <w:jc w:val="both"/>
        <w:rPr>
          <w:rFonts w:ascii="Times New Roman" w:hAnsi="Times New Roman" w:cs="Times New Roman"/>
          <w:bCs/>
          <w:i/>
          <w:noProof/>
          <w:sz w:val="24"/>
          <w:szCs w:val="24"/>
          <w:lang w:val="ro-RO"/>
        </w:rPr>
      </w:pPr>
    </w:p>
    <w:p w14:paraId="23C0015F"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A7 Realizarea investitiei de baza si executia lucrarilor</w:t>
      </w:r>
    </w:p>
    <w:p w14:paraId="18014C3E" w14:textId="77777777" w:rsidR="00D05176" w:rsidRPr="00A62FF0" w:rsidRDefault="00D05176" w:rsidP="00A62FF0">
      <w:pPr>
        <w:autoSpaceDE w:val="0"/>
        <w:autoSpaceDN w:val="0"/>
        <w:adjustRightInd w:val="0"/>
        <w:ind w:firstLine="720"/>
        <w:jc w:val="both"/>
        <w:rPr>
          <w:rFonts w:ascii="Times New Roman" w:hAnsi="Times New Roman" w:cs="Times New Roman"/>
          <w:noProof/>
          <w:color w:val="000000"/>
          <w:sz w:val="24"/>
          <w:szCs w:val="24"/>
          <w:lang w:val="ro-RO"/>
        </w:rPr>
      </w:pPr>
    </w:p>
    <w:p w14:paraId="04D698E1"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37B3A59D" w14:textId="6F5D4A12" w:rsidR="006D26A3" w:rsidRPr="00A62FF0" w:rsidRDefault="006D26A3" w:rsidP="00A62FF0">
      <w:pPr>
        <w:autoSpaceDE w:val="0"/>
        <w:autoSpaceDN w:val="0"/>
        <w:adjustRightInd w:val="0"/>
        <w:ind w:firstLine="720"/>
        <w:jc w:val="both"/>
        <w:rPr>
          <w:rFonts w:ascii="Times New Roman" w:eastAsia="Times New Roman" w:hAnsi="Times New Roman" w:cs="Times New Roman"/>
          <w:bCs/>
          <w:i/>
          <w:noProof/>
          <w:color w:val="000000"/>
          <w:sz w:val="24"/>
          <w:szCs w:val="24"/>
          <w:lang w:val="ro-RO"/>
        </w:rPr>
      </w:pPr>
      <w:r w:rsidRPr="00A62FF0">
        <w:rPr>
          <w:rFonts w:ascii="Times New Roman" w:hAnsi="Times New Roman" w:cs="Times New Roman"/>
          <w:bCs/>
          <w:i/>
          <w:noProof/>
          <w:sz w:val="24"/>
          <w:szCs w:val="24"/>
          <w:lang w:val="ro-RO"/>
        </w:rPr>
        <w:t xml:space="preserve">sA7.3 Organizarea santierului,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01E54285" w14:textId="4A98D7CC" w:rsidR="006D26A3" w:rsidRPr="00A62FF0" w:rsidRDefault="006D26A3"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eastAsia="Times New Roman" w:hAnsi="Times New Roman" w:cs="Times New Roman"/>
          <w:bCs/>
          <w:i/>
          <w:noProof/>
          <w:color w:val="000000"/>
          <w:sz w:val="24"/>
          <w:szCs w:val="24"/>
          <w:lang w:val="ro-RO"/>
        </w:rPr>
        <w:t xml:space="preserve">sA7.6 Realizarea lucrarilor de constructii si instalatii,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5E05E699" w14:textId="77777777" w:rsidR="00016416" w:rsidRPr="00A62FF0" w:rsidRDefault="006D26A3"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sA7.9 Asigurarea utilitatilor necesare obiectivului de investitii,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r w:rsidR="00016416" w:rsidRPr="00A62FF0">
        <w:rPr>
          <w:rFonts w:ascii="Times New Roman" w:hAnsi="Times New Roman" w:cs="Times New Roman"/>
          <w:bCs/>
          <w:i/>
          <w:noProof/>
          <w:color w:val="000000"/>
          <w:sz w:val="24"/>
          <w:szCs w:val="24"/>
          <w:lang w:val="ro-RO"/>
        </w:rPr>
        <w:t xml:space="preserve"> </w:t>
      </w:r>
    </w:p>
    <w:p w14:paraId="48116A2A" w14:textId="14DA05E7" w:rsidR="006D26A3" w:rsidRPr="00A62FF0" w:rsidRDefault="006D26A3"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sA7.12 Achizitia, montajul si verificarea echipamentelor inteligente - Remote Terminal Unit (RTU), robinete, contoare,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5F22B269" w14:textId="05F0CF94" w:rsidR="006D26A3" w:rsidRPr="00A62FF0" w:rsidRDefault="006D26A3"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sA7.15 Elaborarea documentatiei pentru plata taxelor, cotelor si comisioanelor  pentru controlul calitatii lucrarilor de constructii,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5123483A" w14:textId="5CC541AF" w:rsidR="006D26A3" w:rsidRPr="00A62FF0" w:rsidRDefault="006D26A3"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sA7.18 Asigurarea cheltuielilor diverse si neprevazute,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5196A9FE" w14:textId="3D774733" w:rsidR="006D26A3" w:rsidRPr="00A62FF0" w:rsidRDefault="006D26A3"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sA7.21 Realizarea probelor tehnologice si a testelor,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1C0455B5" w14:textId="77777777" w:rsidR="00D05176" w:rsidRPr="00A62FF0" w:rsidRDefault="00D05176" w:rsidP="00A62FF0">
      <w:pPr>
        <w:autoSpaceDE w:val="0"/>
        <w:autoSpaceDN w:val="0"/>
        <w:adjustRightInd w:val="0"/>
        <w:ind w:firstLine="720"/>
        <w:jc w:val="both"/>
        <w:rPr>
          <w:rFonts w:ascii="Times New Roman" w:hAnsi="Times New Roman" w:cs="Times New Roman"/>
          <w:bCs/>
          <w:i/>
          <w:noProof/>
          <w:color w:val="000000"/>
          <w:sz w:val="24"/>
          <w:szCs w:val="24"/>
          <w:lang w:val="ro-RO"/>
        </w:rPr>
      </w:pPr>
    </w:p>
    <w:p w14:paraId="6D58D1D3" w14:textId="77777777" w:rsidR="00EA63AA" w:rsidRPr="00A62FF0" w:rsidRDefault="00EA63AA" w:rsidP="00A62FF0">
      <w:pPr>
        <w:autoSpaceDE w:val="0"/>
        <w:autoSpaceDN w:val="0"/>
        <w:adjustRightInd w:val="0"/>
        <w:ind w:firstLine="720"/>
        <w:jc w:val="both"/>
        <w:rPr>
          <w:rFonts w:ascii="Times New Roman" w:hAnsi="Times New Roman" w:cs="Times New Roman"/>
          <w:b/>
          <w:i/>
          <w:noProof/>
          <w:color w:val="000000"/>
          <w:sz w:val="24"/>
          <w:szCs w:val="24"/>
          <w:lang w:val="ro-RO"/>
        </w:rPr>
      </w:pPr>
    </w:p>
    <w:p w14:paraId="73340115"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A8 Asigurarea dirigentiei de santier</w:t>
      </w:r>
    </w:p>
    <w:p w14:paraId="2D1A78B8" w14:textId="77777777" w:rsidR="00D05176" w:rsidRPr="00A62FF0" w:rsidRDefault="00D05176" w:rsidP="00A62FF0">
      <w:pPr>
        <w:ind w:firstLine="720"/>
        <w:jc w:val="both"/>
        <w:rPr>
          <w:rFonts w:ascii="Times New Roman" w:hAnsi="Times New Roman" w:cs="Times New Roman"/>
          <w:b/>
          <w:noProof/>
          <w:sz w:val="24"/>
          <w:szCs w:val="24"/>
          <w:u w:val="single"/>
          <w:lang w:val="ro-RO"/>
        </w:rPr>
      </w:pPr>
    </w:p>
    <w:p w14:paraId="6B95E882"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4763EB7B" w14:textId="5DB66E8E" w:rsidR="00D05176" w:rsidRDefault="00EA63AA" w:rsidP="00A62FF0">
      <w:pPr>
        <w:ind w:firstLine="720"/>
        <w:jc w:val="both"/>
        <w:rPr>
          <w:rFonts w:ascii="Times New Roman" w:eastAsia="Times New Roman" w:hAnsi="Times New Roman" w:cs="Times New Roman"/>
          <w:bCs/>
          <w:i/>
          <w:noProof/>
          <w:sz w:val="24"/>
          <w:szCs w:val="24"/>
          <w:lang w:val="ro-RO" w:eastAsia="ro-RO"/>
        </w:rPr>
      </w:pPr>
      <w:r w:rsidRPr="00A62FF0">
        <w:rPr>
          <w:rFonts w:ascii="Times New Roman" w:hAnsi="Times New Roman" w:cs="Times New Roman"/>
          <w:bCs/>
          <w:i/>
          <w:noProof/>
          <w:sz w:val="24"/>
          <w:szCs w:val="24"/>
          <w:lang w:val="ro-RO"/>
        </w:rPr>
        <w:t xml:space="preserve">sA8.3 Asigurarea serviciilor de dirigentie de santier pentru obiectivul de investitie, </w:t>
      </w:r>
      <w:r w:rsidR="00016416" w:rsidRPr="00A62FF0">
        <w:rPr>
          <w:rFonts w:ascii="Times New Roman" w:hAnsi="Times New Roman" w:cs="Times New Roman"/>
          <w:bCs/>
          <w:i/>
          <w:noProof/>
          <w:sz w:val="24"/>
          <w:szCs w:val="24"/>
          <w:lang w:val="ro-RO"/>
        </w:rPr>
        <w:t xml:space="preserve">Comuna </w:t>
      </w:r>
      <w:r w:rsidR="00016416" w:rsidRPr="00A62FF0">
        <w:rPr>
          <w:rFonts w:ascii="Times New Roman" w:eastAsia="Times New Roman" w:hAnsi="Times New Roman" w:cs="Times New Roman"/>
          <w:bCs/>
          <w:i/>
          <w:noProof/>
          <w:sz w:val="24"/>
          <w:szCs w:val="24"/>
          <w:lang w:val="ro-RO" w:eastAsia="ro-RO"/>
        </w:rPr>
        <w:t>Pantelimon</w:t>
      </w:r>
    </w:p>
    <w:p w14:paraId="3ABC1C25" w14:textId="77777777" w:rsidR="00A62FF0" w:rsidRPr="00A62FF0" w:rsidRDefault="00A62FF0" w:rsidP="00A62FF0">
      <w:pPr>
        <w:ind w:firstLine="720"/>
        <w:jc w:val="both"/>
        <w:rPr>
          <w:rFonts w:ascii="Times New Roman" w:hAnsi="Times New Roman" w:cs="Times New Roman"/>
          <w:bCs/>
          <w:i/>
          <w:noProof/>
          <w:sz w:val="24"/>
          <w:szCs w:val="24"/>
          <w:lang w:val="ro-RO"/>
        </w:rPr>
      </w:pPr>
    </w:p>
    <w:p w14:paraId="5F4DAB7E" w14:textId="77777777" w:rsidR="00D05176" w:rsidRPr="00A62FF0" w:rsidRDefault="00D0517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A9 Inchiderea proiectului</w:t>
      </w:r>
    </w:p>
    <w:p w14:paraId="41B8EA7F" w14:textId="77777777" w:rsidR="00D05176" w:rsidRPr="00A62FF0" w:rsidRDefault="00D05176" w:rsidP="00A62FF0">
      <w:pPr>
        <w:ind w:firstLine="720"/>
        <w:jc w:val="both"/>
        <w:rPr>
          <w:rFonts w:ascii="Times New Roman" w:hAnsi="Times New Roman" w:cs="Times New Roman"/>
          <w:b/>
          <w:noProof/>
          <w:sz w:val="24"/>
          <w:szCs w:val="24"/>
          <w:u w:val="single"/>
          <w:lang w:val="ro-RO"/>
        </w:rPr>
      </w:pPr>
    </w:p>
    <w:p w14:paraId="6E08EF4A" w14:textId="77777777" w:rsidR="00D05176" w:rsidRPr="00A62FF0" w:rsidRDefault="00D0517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29F2B982" w14:textId="2B3A0719" w:rsidR="00A62FF0" w:rsidRPr="00A62FF0" w:rsidRDefault="00D05176" w:rsidP="00A62FF0">
      <w:pPr>
        <w:widowControl w:val="0"/>
        <w:pBdr>
          <w:bottom w:val="single" w:sz="4" w:space="1" w:color="auto"/>
        </w:pBdr>
        <w:spacing w:after="180" w:line="235" w:lineRule="exact"/>
        <w:ind w:left="640" w:right="90"/>
        <w:jc w:val="both"/>
        <w:rPr>
          <w:rFonts w:ascii="Times New Roman" w:eastAsia="Times New Roman" w:hAnsi="Times New Roman" w:cs="Times New Roman"/>
          <w:bCs/>
          <w:noProof/>
          <w:sz w:val="24"/>
          <w:szCs w:val="24"/>
          <w:lang w:val="ro-RO" w:eastAsia="ro-RO"/>
        </w:rPr>
      </w:pPr>
      <w:r w:rsidRPr="00A62FF0">
        <w:rPr>
          <w:rFonts w:ascii="Times New Roman" w:hAnsi="Times New Roman" w:cs="Times New Roman"/>
          <w:bCs/>
          <w:i/>
          <w:noProof/>
          <w:sz w:val="24"/>
          <w:szCs w:val="24"/>
          <w:lang w:val="ro-RO"/>
        </w:rPr>
        <w:t>sA9.1 Finalizarea activitatilor proiectului</w:t>
      </w:r>
      <w:r w:rsidRPr="00A62FF0">
        <w:rPr>
          <w:rFonts w:ascii="Times New Roman" w:eastAsia="Times New Roman" w:hAnsi="Times New Roman" w:cs="Times New Roman"/>
          <w:bCs/>
          <w:noProof/>
          <w:sz w:val="24"/>
          <w:szCs w:val="24"/>
          <w:lang w:val="ro-RO" w:eastAsia="ro-RO"/>
        </w:rPr>
        <w:t xml:space="preserve">                                           </w:t>
      </w:r>
    </w:p>
    <w:p w14:paraId="6B720166" w14:textId="77777777" w:rsidR="00A62FF0" w:rsidRDefault="00A62FF0" w:rsidP="00A62FF0">
      <w:pPr>
        <w:widowControl w:val="0"/>
        <w:pBdr>
          <w:bottom w:val="single" w:sz="4" w:space="1" w:color="auto"/>
        </w:pBdr>
        <w:spacing w:after="180" w:line="235" w:lineRule="exact"/>
        <w:ind w:left="640" w:right="90"/>
        <w:jc w:val="both"/>
        <w:rPr>
          <w:rFonts w:ascii="Times New Roman" w:eastAsia="Times New Roman" w:hAnsi="Times New Roman" w:cs="Times New Roman"/>
          <w:b/>
          <w:noProof/>
          <w:sz w:val="24"/>
          <w:szCs w:val="24"/>
          <w:lang w:val="ro-RO" w:eastAsia="ro-RO"/>
        </w:rPr>
      </w:pPr>
    </w:p>
    <w:p w14:paraId="75B03A62" w14:textId="770C2B92" w:rsidR="00016416" w:rsidRPr="00A62FF0" w:rsidRDefault="00016416" w:rsidP="00A62FF0">
      <w:pPr>
        <w:widowControl w:val="0"/>
        <w:ind w:left="634" w:right="90"/>
        <w:jc w:val="both"/>
        <w:rPr>
          <w:rFonts w:ascii="Times New Roman" w:eastAsia="Times New Roman" w:hAnsi="Times New Roman" w:cs="Times New Roman"/>
          <w:b/>
          <w:noProof/>
          <w:sz w:val="24"/>
          <w:szCs w:val="24"/>
          <w:lang w:val="ro-RO" w:eastAsia="ro-RO"/>
        </w:rPr>
      </w:pPr>
      <w:bookmarkStart w:id="10" w:name="_Hlk97703060"/>
      <w:bookmarkEnd w:id="8"/>
      <w:r w:rsidRPr="00A62FF0">
        <w:rPr>
          <w:rFonts w:ascii="Times New Roman" w:eastAsia="Times New Roman" w:hAnsi="Times New Roman" w:cs="Times New Roman"/>
          <w:b/>
          <w:noProof/>
          <w:sz w:val="24"/>
          <w:szCs w:val="24"/>
          <w:lang w:val="ro-RO" w:eastAsia="ro-RO"/>
        </w:rPr>
        <w:t xml:space="preserve">Comuna </w:t>
      </w:r>
      <w:r w:rsidR="003E721C" w:rsidRPr="00A62FF0">
        <w:rPr>
          <w:rFonts w:ascii="Times New Roman" w:eastAsia="Times New Roman" w:hAnsi="Times New Roman" w:cs="Times New Roman"/>
          <w:b/>
          <w:noProof/>
          <w:sz w:val="24"/>
          <w:szCs w:val="24"/>
          <w:lang w:val="ro-RO" w:eastAsia="ro-RO"/>
        </w:rPr>
        <w:t>Târgușor</w:t>
      </w:r>
      <w:r w:rsidRPr="00A62FF0">
        <w:rPr>
          <w:rFonts w:ascii="Times New Roman" w:eastAsia="Times New Roman" w:hAnsi="Times New Roman" w:cs="Times New Roman"/>
          <w:b/>
          <w:noProof/>
          <w:sz w:val="24"/>
          <w:szCs w:val="24"/>
          <w:lang w:val="ro-RO" w:eastAsia="ro-RO"/>
        </w:rPr>
        <w:t xml:space="preserve">, Județul Constanta –  Partener 4               </w:t>
      </w:r>
    </w:p>
    <w:p w14:paraId="04BCAE2D" w14:textId="77777777" w:rsidR="00016416" w:rsidRPr="00A62FF0" w:rsidRDefault="00016416" w:rsidP="00A62FF0">
      <w:pPr>
        <w:widowControl w:val="0"/>
        <w:ind w:left="634"/>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este implicata in desfasurarea urmatoarelor activitati</w:t>
      </w:r>
    </w:p>
    <w:p w14:paraId="5572AF77"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2BC24E22"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A1 Elaborarea documentatiilor necesare proiectului de finantare</w:t>
      </w:r>
    </w:p>
    <w:p w14:paraId="583C4963" w14:textId="77777777" w:rsidR="00016416" w:rsidRPr="00A62FF0" w:rsidRDefault="00016416" w:rsidP="00A62FF0">
      <w:pPr>
        <w:ind w:firstLine="720"/>
        <w:jc w:val="both"/>
        <w:rPr>
          <w:rFonts w:ascii="Times New Roman" w:hAnsi="Times New Roman" w:cs="Times New Roman"/>
          <w:noProof/>
          <w:sz w:val="24"/>
          <w:szCs w:val="24"/>
          <w:lang w:val="ro-RO"/>
        </w:rPr>
      </w:pPr>
    </w:p>
    <w:p w14:paraId="1BD84F68"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546B0699" w14:textId="265EF5B2" w:rsidR="00016416"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sA1.3 Elaborarea studiilor de teren, obtinerea Certificatului de Urbanism, elaborarea documentatiilor de avizare si a studiului de fezabilitate privind infiintarea retelei de gaze naturale </w:t>
      </w:r>
      <w:r w:rsidR="003E721C" w:rsidRPr="00A62FF0">
        <w:rPr>
          <w:rFonts w:ascii="Times New Roman" w:hAnsi="Times New Roman" w:cs="Times New Roman"/>
          <w:bCs/>
          <w:i/>
          <w:noProof/>
          <w:sz w:val="24"/>
          <w:szCs w:val="24"/>
          <w:lang w:val="ro-RO"/>
        </w:rPr>
        <w:t>Comuna Târgușor</w:t>
      </w:r>
    </w:p>
    <w:p w14:paraId="28E8EFCE" w14:textId="5D909A1F" w:rsidR="00016416"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sA1.6 Sprijin din partea Partenerului 3 in elaborarea Cererii de finantare  </w:t>
      </w:r>
    </w:p>
    <w:p w14:paraId="0B446B9C" w14:textId="77777777" w:rsidR="00016416" w:rsidRPr="00A62FF0" w:rsidRDefault="00016416" w:rsidP="00A62FF0">
      <w:pPr>
        <w:autoSpaceDE w:val="0"/>
        <w:autoSpaceDN w:val="0"/>
        <w:adjustRightInd w:val="0"/>
        <w:jc w:val="both"/>
        <w:rPr>
          <w:rFonts w:ascii="Times New Roman" w:hAnsi="Times New Roman" w:cs="Times New Roman"/>
          <w:bCs/>
          <w:noProof/>
          <w:sz w:val="24"/>
          <w:szCs w:val="24"/>
          <w:lang w:val="ro-RO"/>
        </w:rPr>
      </w:pPr>
    </w:p>
    <w:p w14:paraId="031EE782" w14:textId="0C89AE6D"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noProof/>
          <w:sz w:val="24"/>
          <w:szCs w:val="24"/>
          <w:lang w:val="ro-RO"/>
        </w:rPr>
        <w:t xml:space="preserve"> </w:t>
      </w:r>
      <w:r w:rsidRPr="00A62FF0">
        <w:rPr>
          <w:rFonts w:ascii="Times New Roman" w:hAnsi="Times New Roman" w:cs="Times New Roman"/>
          <w:b/>
          <w:noProof/>
          <w:sz w:val="24"/>
          <w:szCs w:val="24"/>
          <w:u w:val="single"/>
          <w:lang w:val="ro-RO"/>
        </w:rPr>
        <w:t xml:space="preserve">A2 Lansarea proiectului si organizarea Unitatii de Implementare a Proiectului </w:t>
      </w:r>
    </w:p>
    <w:p w14:paraId="53A40732" w14:textId="77777777" w:rsidR="00016416" w:rsidRPr="00A62FF0" w:rsidRDefault="00016416" w:rsidP="00A62FF0">
      <w:pPr>
        <w:ind w:firstLine="720"/>
        <w:jc w:val="both"/>
        <w:rPr>
          <w:rFonts w:ascii="Times New Roman" w:hAnsi="Times New Roman" w:cs="Times New Roman"/>
          <w:b/>
          <w:i/>
          <w:noProof/>
          <w:sz w:val="24"/>
          <w:szCs w:val="24"/>
          <w:shd w:val="clear" w:color="auto" w:fill="FFFFFF"/>
          <w:lang w:val="ro-RO"/>
        </w:rPr>
      </w:pPr>
    </w:p>
    <w:p w14:paraId="56B4E002"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74028B35" w14:textId="77777777" w:rsidR="00016416" w:rsidRPr="00A62FF0" w:rsidRDefault="00016416" w:rsidP="00A62FF0">
      <w:pPr>
        <w:ind w:firstLine="720"/>
        <w:jc w:val="both"/>
        <w:rPr>
          <w:rFonts w:ascii="Times New Roman" w:hAnsi="Times New Roman" w:cs="Times New Roman"/>
          <w:bCs/>
          <w:i/>
          <w:noProof/>
          <w:sz w:val="24"/>
          <w:szCs w:val="24"/>
          <w:shd w:val="clear" w:color="auto" w:fill="FFFFFF"/>
          <w:lang w:val="ro-RO"/>
        </w:rPr>
      </w:pPr>
      <w:r w:rsidRPr="00A62FF0">
        <w:rPr>
          <w:rFonts w:ascii="Times New Roman" w:hAnsi="Times New Roman" w:cs="Times New Roman"/>
          <w:bCs/>
          <w:i/>
          <w:noProof/>
          <w:sz w:val="24"/>
          <w:szCs w:val="24"/>
          <w:shd w:val="clear" w:color="auto" w:fill="FFFFFF"/>
          <w:lang w:val="ro-RO"/>
        </w:rPr>
        <w:t>sA2.1 Lansarea oficiala a proiectului, masuri organizatorice privind proiectul</w:t>
      </w:r>
    </w:p>
    <w:p w14:paraId="20A37255" w14:textId="77777777" w:rsidR="00016416" w:rsidRPr="00A62FF0" w:rsidRDefault="00016416" w:rsidP="00A62FF0">
      <w:pPr>
        <w:ind w:firstLine="720"/>
        <w:jc w:val="both"/>
        <w:rPr>
          <w:rFonts w:ascii="Times New Roman" w:hAnsi="Times New Roman" w:cs="Times New Roman"/>
          <w:noProof/>
          <w:sz w:val="24"/>
          <w:szCs w:val="24"/>
          <w:lang w:val="ro-RO"/>
        </w:rPr>
      </w:pPr>
    </w:p>
    <w:p w14:paraId="15599102"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lastRenderedPageBreak/>
        <w:t>A3 Managementul proiectului de investitii</w:t>
      </w:r>
    </w:p>
    <w:p w14:paraId="281CAAF5"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6ED73971"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51C385FB" w14:textId="77777777" w:rsidR="00016416"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sA3.1 Coordonarea derularii proiectului de catre UIP si asigurarea managementului de proiect </w:t>
      </w:r>
    </w:p>
    <w:p w14:paraId="431744F4" w14:textId="54D96AC5" w:rsidR="00016416"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sA3.4 Organizarea procedurilor de achizitie publica si monitorizarea contractelor incheiate cu ofertantii, </w:t>
      </w:r>
      <w:r w:rsidR="003E721C" w:rsidRPr="00A62FF0">
        <w:rPr>
          <w:rFonts w:ascii="Times New Roman" w:hAnsi="Times New Roman" w:cs="Times New Roman"/>
          <w:bCs/>
          <w:i/>
          <w:noProof/>
          <w:sz w:val="24"/>
          <w:szCs w:val="24"/>
          <w:lang w:val="ro-RO"/>
        </w:rPr>
        <w:t>Comuna Târgușor</w:t>
      </w:r>
    </w:p>
    <w:p w14:paraId="33E1E022" w14:textId="77777777" w:rsidR="003E721C" w:rsidRPr="00A62FF0" w:rsidRDefault="003E721C" w:rsidP="00A62FF0">
      <w:pPr>
        <w:ind w:firstLine="720"/>
        <w:jc w:val="both"/>
        <w:rPr>
          <w:rFonts w:ascii="Times New Roman" w:hAnsi="Times New Roman" w:cs="Times New Roman"/>
          <w:noProof/>
          <w:sz w:val="24"/>
          <w:szCs w:val="24"/>
          <w:lang w:val="ro-RO"/>
        </w:rPr>
      </w:pPr>
    </w:p>
    <w:p w14:paraId="6EBD10D7"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noProof/>
          <w:sz w:val="24"/>
          <w:szCs w:val="24"/>
          <w:lang w:val="ro-RO"/>
        </w:rPr>
        <w:t xml:space="preserve"> </w:t>
      </w:r>
      <w:r w:rsidRPr="00A62FF0">
        <w:rPr>
          <w:rFonts w:ascii="Times New Roman" w:hAnsi="Times New Roman" w:cs="Times New Roman"/>
          <w:b/>
          <w:noProof/>
          <w:sz w:val="24"/>
          <w:szCs w:val="24"/>
          <w:u w:val="single"/>
          <w:lang w:val="ro-RO"/>
        </w:rPr>
        <w:t>A4 Informarea si publicitatea proiectului</w:t>
      </w:r>
    </w:p>
    <w:p w14:paraId="663BFDE4" w14:textId="37C83EFA" w:rsidR="00016416" w:rsidRPr="00A62FF0" w:rsidRDefault="00016416" w:rsidP="00A62FF0">
      <w:pPr>
        <w:ind w:firstLine="720"/>
        <w:jc w:val="both"/>
        <w:rPr>
          <w:rFonts w:ascii="Times New Roman" w:hAnsi="Times New Roman" w:cs="Times New Roman"/>
          <w:b/>
          <w:i/>
          <w:noProof/>
          <w:sz w:val="24"/>
          <w:szCs w:val="24"/>
          <w:lang w:val="ro-RO"/>
        </w:rPr>
      </w:pPr>
    </w:p>
    <w:p w14:paraId="26880259"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4ACEE719" w14:textId="77777777" w:rsidR="00016416"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sA4.1 Realizarea materialelor de informare, publicitate si promovare a egalitatii de sanse si nediscriminarea</w:t>
      </w:r>
    </w:p>
    <w:p w14:paraId="7E8490F5" w14:textId="77777777" w:rsidR="00016416" w:rsidRPr="00A62FF0" w:rsidRDefault="00016416" w:rsidP="00A62FF0">
      <w:pPr>
        <w:ind w:firstLine="720"/>
        <w:jc w:val="both"/>
        <w:rPr>
          <w:rFonts w:ascii="Times New Roman" w:hAnsi="Times New Roman" w:cs="Times New Roman"/>
          <w:bCs/>
          <w:noProof/>
          <w:sz w:val="24"/>
          <w:szCs w:val="24"/>
          <w:lang w:val="ro-RO"/>
        </w:rPr>
      </w:pPr>
      <w:r w:rsidRPr="00A62FF0">
        <w:rPr>
          <w:rFonts w:ascii="Times New Roman" w:hAnsi="Times New Roman" w:cs="Times New Roman"/>
          <w:bCs/>
          <w:i/>
          <w:noProof/>
          <w:sz w:val="24"/>
          <w:szCs w:val="24"/>
          <w:lang w:val="ro-RO"/>
        </w:rPr>
        <w:t>sA4.2 Asigurarea promovarii proiectului in relatie cu obiectivele propuse</w:t>
      </w:r>
    </w:p>
    <w:p w14:paraId="3EB9EFE7"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7E355625"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 xml:space="preserve">A5 Realizarea auditului financiar a proiectului </w:t>
      </w:r>
    </w:p>
    <w:p w14:paraId="5F36B27D" w14:textId="77777777" w:rsidR="00016416" w:rsidRPr="00A62FF0" w:rsidRDefault="00016416" w:rsidP="00A62FF0">
      <w:pPr>
        <w:ind w:firstLine="720"/>
        <w:jc w:val="both"/>
        <w:rPr>
          <w:rFonts w:ascii="Times New Roman" w:hAnsi="Times New Roman" w:cs="Times New Roman"/>
          <w:b/>
          <w:i/>
          <w:noProof/>
          <w:sz w:val="24"/>
          <w:szCs w:val="24"/>
          <w:lang w:val="ro-RO"/>
        </w:rPr>
      </w:pPr>
    </w:p>
    <w:p w14:paraId="506A58B9"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1ADA9FF4" w14:textId="43CCFC73" w:rsidR="00016416" w:rsidRPr="00A62FF0" w:rsidRDefault="00016416" w:rsidP="00A62FF0">
      <w:pPr>
        <w:ind w:firstLine="720"/>
        <w:jc w:val="both"/>
        <w:rPr>
          <w:rFonts w:ascii="Times New Roman" w:hAnsi="Times New Roman" w:cs="Times New Roman"/>
          <w:bCs/>
          <w:noProof/>
          <w:sz w:val="24"/>
          <w:szCs w:val="24"/>
          <w:lang w:val="ro-RO"/>
        </w:rPr>
      </w:pPr>
      <w:r w:rsidRPr="00A62FF0">
        <w:rPr>
          <w:rFonts w:ascii="Times New Roman" w:hAnsi="Times New Roman" w:cs="Times New Roman"/>
          <w:bCs/>
          <w:i/>
          <w:noProof/>
          <w:sz w:val="24"/>
          <w:szCs w:val="24"/>
          <w:lang w:val="ro-RO"/>
        </w:rPr>
        <w:t>sA5.3 Realizarea auditurilor intermediare si a auditului final in cadrul proiectului pentru Partener 4</w:t>
      </w:r>
    </w:p>
    <w:p w14:paraId="503718F3" w14:textId="77777777" w:rsidR="00016416" w:rsidRPr="00A62FF0" w:rsidRDefault="00016416" w:rsidP="00A62FF0">
      <w:pPr>
        <w:ind w:firstLine="720"/>
        <w:jc w:val="both"/>
        <w:rPr>
          <w:rFonts w:ascii="Times New Roman" w:hAnsi="Times New Roman" w:cs="Times New Roman"/>
          <w:noProof/>
          <w:sz w:val="24"/>
          <w:szCs w:val="24"/>
          <w:lang w:val="ro-RO"/>
        </w:rPr>
      </w:pPr>
    </w:p>
    <w:p w14:paraId="6CC4FCCA"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A6 Elaborarea proiectului tehnic si a detaliilor de executie si asistenta tehnica</w:t>
      </w:r>
    </w:p>
    <w:p w14:paraId="5C22BB68" w14:textId="77777777" w:rsidR="00016416" w:rsidRPr="00A62FF0" w:rsidRDefault="00016416" w:rsidP="00A62FF0">
      <w:pPr>
        <w:ind w:firstLine="720"/>
        <w:jc w:val="both"/>
        <w:rPr>
          <w:rFonts w:ascii="Times New Roman" w:hAnsi="Times New Roman" w:cs="Times New Roman"/>
          <w:b/>
          <w:i/>
          <w:noProof/>
          <w:sz w:val="24"/>
          <w:szCs w:val="24"/>
          <w:lang w:val="ro-RO"/>
        </w:rPr>
      </w:pPr>
    </w:p>
    <w:p w14:paraId="3B7C5F85"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2D6949E2" w14:textId="7528011B" w:rsidR="00016416"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sA6.3 Pregatirea proiectului tehnic si obtinerea autorizatiei de construire, </w:t>
      </w:r>
      <w:r w:rsidR="003E721C" w:rsidRPr="00A62FF0">
        <w:rPr>
          <w:rFonts w:ascii="Times New Roman" w:hAnsi="Times New Roman" w:cs="Times New Roman"/>
          <w:bCs/>
          <w:i/>
          <w:noProof/>
          <w:sz w:val="24"/>
          <w:szCs w:val="24"/>
          <w:lang w:val="ro-RO"/>
        </w:rPr>
        <w:t>Comuna Târgușor</w:t>
      </w:r>
    </w:p>
    <w:p w14:paraId="67370AA6" w14:textId="77777777" w:rsidR="003E721C"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sA6.6 Verificarea proiectului tehnic, </w:t>
      </w:r>
      <w:r w:rsidR="003E721C" w:rsidRPr="00A62FF0">
        <w:rPr>
          <w:rFonts w:ascii="Times New Roman" w:hAnsi="Times New Roman" w:cs="Times New Roman"/>
          <w:bCs/>
          <w:i/>
          <w:noProof/>
          <w:sz w:val="24"/>
          <w:szCs w:val="24"/>
          <w:lang w:val="ro-RO"/>
        </w:rPr>
        <w:t>Comuna Târgușor</w:t>
      </w:r>
      <w:r w:rsidR="003E721C" w:rsidRPr="00A62FF0">
        <w:rPr>
          <w:rFonts w:ascii="Times New Roman" w:hAnsi="Times New Roman" w:cs="Times New Roman"/>
          <w:bCs/>
          <w:i/>
          <w:noProof/>
          <w:sz w:val="24"/>
          <w:szCs w:val="24"/>
          <w:lang w:val="ro-RO"/>
        </w:rPr>
        <w:t xml:space="preserve"> </w:t>
      </w:r>
    </w:p>
    <w:p w14:paraId="58D97514" w14:textId="1B06008A" w:rsidR="00016416"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sA6.9 Asistenta tehnica din partea proiectantului, </w:t>
      </w:r>
      <w:r w:rsidR="003E721C" w:rsidRPr="00A62FF0">
        <w:rPr>
          <w:rFonts w:ascii="Times New Roman" w:hAnsi="Times New Roman" w:cs="Times New Roman"/>
          <w:bCs/>
          <w:i/>
          <w:noProof/>
          <w:sz w:val="24"/>
          <w:szCs w:val="24"/>
          <w:lang w:val="ro-RO"/>
        </w:rPr>
        <w:t>Comuna Târgușor</w:t>
      </w:r>
    </w:p>
    <w:p w14:paraId="504F65F4" w14:textId="77777777" w:rsidR="003E721C" w:rsidRPr="00A62FF0" w:rsidRDefault="003E721C" w:rsidP="00A62FF0">
      <w:pPr>
        <w:ind w:firstLine="720"/>
        <w:jc w:val="both"/>
        <w:rPr>
          <w:rFonts w:ascii="Times New Roman" w:hAnsi="Times New Roman" w:cs="Times New Roman"/>
          <w:noProof/>
          <w:sz w:val="24"/>
          <w:szCs w:val="24"/>
          <w:lang w:val="ro-RO"/>
        </w:rPr>
      </w:pPr>
    </w:p>
    <w:p w14:paraId="296D77A1"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A7 Realizarea investitiei de baza si executia lucrarilor</w:t>
      </w:r>
    </w:p>
    <w:p w14:paraId="67931C86" w14:textId="77777777" w:rsidR="00016416" w:rsidRPr="00A62FF0" w:rsidRDefault="00016416" w:rsidP="00A62FF0">
      <w:pPr>
        <w:autoSpaceDE w:val="0"/>
        <w:autoSpaceDN w:val="0"/>
        <w:adjustRightInd w:val="0"/>
        <w:ind w:firstLine="720"/>
        <w:jc w:val="both"/>
        <w:rPr>
          <w:rFonts w:ascii="Times New Roman" w:hAnsi="Times New Roman" w:cs="Times New Roman"/>
          <w:noProof/>
          <w:color w:val="000000"/>
          <w:sz w:val="24"/>
          <w:szCs w:val="24"/>
          <w:lang w:val="ro-RO"/>
        </w:rPr>
      </w:pPr>
    </w:p>
    <w:p w14:paraId="11BA33FF"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2F698605" w14:textId="362C7246" w:rsidR="00016416" w:rsidRPr="00A62FF0" w:rsidRDefault="00016416" w:rsidP="00A62FF0">
      <w:pPr>
        <w:autoSpaceDE w:val="0"/>
        <w:autoSpaceDN w:val="0"/>
        <w:adjustRightInd w:val="0"/>
        <w:ind w:firstLine="720"/>
        <w:jc w:val="both"/>
        <w:rPr>
          <w:rFonts w:ascii="Times New Roman" w:eastAsia="Times New Roman" w:hAnsi="Times New Roman" w:cs="Times New Roman"/>
          <w:bCs/>
          <w:i/>
          <w:iCs/>
          <w:noProof/>
          <w:color w:val="000000"/>
          <w:sz w:val="24"/>
          <w:szCs w:val="24"/>
          <w:lang w:val="ro-RO"/>
        </w:rPr>
      </w:pPr>
      <w:r w:rsidRPr="00A62FF0">
        <w:rPr>
          <w:rFonts w:ascii="Times New Roman" w:hAnsi="Times New Roman" w:cs="Times New Roman"/>
          <w:bCs/>
          <w:i/>
          <w:noProof/>
          <w:sz w:val="24"/>
          <w:szCs w:val="24"/>
          <w:lang w:val="ro-RO"/>
        </w:rPr>
        <w:t xml:space="preserve">sA7.3 Organizarea santierului, </w:t>
      </w:r>
      <w:bookmarkStart w:id="11" w:name="_Hlk98233495"/>
      <w:r w:rsidRPr="00A62FF0">
        <w:rPr>
          <w:rFonts w:ascii="Times New Roman" w:hAnsi="Times New Roman" w:cs="Times New Roman"/>
          <w:bCs/>
          <w:i/>
          <w:noProof/>
          <w:sz w:val="24"/>
          <w:szCs w:val="24"/>
          <w:lang w:val="ro-RO"/>
        </w:rPr>
        <w:t xml:space="preserve">Comuna </w:t>
      </w:r>
      <w:r w:rsidR="003E721C" w:rsidRPr="00A62FF0">
        <w:rPr>
          <w:rFonts w:ascii="Times New Roman" w:eastAsia="Times New Roman" w:hAnsi="Times New Roman" w:cs="Times New Roman"/>
          <w:bCs/>
          <w:i/>
          <w:iCs/>
          <w:noProof/>
          <w:sz w:val="24"/>
          <w:szCs w:val="24"/>
          <w:lang w:val="ro-RO" w:eastAsia="ro-RO"/>
        </w:rPr>
        <w:t>Târgușor</w:t>
      </w:r>
      <w:bookmarkEnd w:id="11"/>
    </w:p>
    <w:p w14:paraId="7E47331F" w14:textId="3DDE2A3B" w:rsidR="00016416" w:rsidRPr="00A62FF0" w:rsidRDefault="00016416" w:rsidP="00A62FF0">
      <w:pPr>
        <w:autoSpaceDE w:val="0"/>
        <w:autoSpaceDN w:val="0"/>
        <w:adjustRightInd w:val="0"/>
        <w:ind w:firstLine="720"/>
        <w:jc w:val="both"/>
        <w:rPr>
          <w:rFonts w:ascii="Times New Roman" w:hAnsi="Times New Roman" w:cs="Times New Roman"/>
          <w:bCs/>
          <w:i/>
          <w:noProof/>
          <w:sz w:val="24"/>
          <w:szCs w:val="24"/>
          <w:lang w:val="ro-RO"/>
        </w:rPr>
      </w:pPr>
      <w:r w:rsidRPr="00A62FF0">
        <w:rPr>
          <w:rFonts w:ascii="Times New Roman" w:eastAsia="Times New Roman" w:hAnsi="Times New Roman" w:cs="Times New Roman"/>
          <w:bCs/>
          <w:i/>
          <w:noProof/>
          <w:color w:val="000000"/>
          <w:sz w:val="24"/>
          <w:szCs w:val="24"/>
          <w:lang w:val="ro-RO"/>
        </w:rPr>
        <w:t xml:space="preserve">sA7.6 Realizarea lucrarilor de constructii si instalatii, </w:t>
      </w:r>
      <w:bookmarkStart w:id="12" w:name="_Hlk98233667"/>
      <w:r w:rsidR="003E721C" w:rsidRPr="00A62FF0">
        <w:rPr>
          <w:rFonts w:ascii="Times New Roman" w:hAnsi="Times New Roman" w:cs="Times New Roman"/>
          <w:bCs/>
          <w:i/>
          <w:noProof/>
          <w:sz w:val="24"/>
          <w:szCs w:val="24"/>
          <w:lang w:val="ro-RO"/>
        </w:rPr>
        <w:t>Comuna Târgușor</w:t>
      </w:r>
      <w:bookmarkEnd w:id="12"/>
    </w:p>
    <w:p w14:paraId="0C812D24" w14:textId="65759CE2" w:rsidR="00016416" w:rsidRPr="00A62FF0"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sA7.9 Asigurarea utilitatilor necesare obiectivului de investitii, </w:t>
      </w:r>
      <w:r w:rsidR="003E721C" w:rsidRPr="00A62FF0">
        <w:rPr>
          <w:rFonts w:ascii="Times New Roman" w:hAnsi="Times New Roman" w:cs="Times New Roman"/>
          <w:bCs/>
          <w:i/>
          <w:noProof/>
          <w:sz w:val="24"/>
          <w:szCs w:val="24"/>
          <w:lang w:val="ro-RO"/>
        </w:rPr>
        <w:t>Comuna Târgușor</w:t>
      </w:r>
    </w:p>
    <w:p w14:paraId="52AD81BD" w14:textId="75DAFDA7" w:rsidR="00016416" w:rsidRPr="00A62FF0"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sA7.12 Achizitia, montajul si verificarea echipamentelor inteligente - Remote Terminal Unit (RTU), robinete, contoare, </w:t>
      </w:r>
      <w:r w:rsidR="003E721C" w:rsidRPr="00A62FF0">
        <w:rPr>
          <w:rFonts w:ascii="Times New Roman" w:hAnsi="Times New Roman" w:cs="Times New Roman"/>
          <w:bCs/>
          <w:i/>
          <w:noProof/>
          <w:sz w:val="24"/>
          <w:szCs w:val="24"/>
          <w:lang w:val="ro-RO"/>
        </w:rPr>
        <w:t>Comuna Târgușor</w:t>
      </w:r>
    </w:p>
    <w:p w14:paraId="65570A52" w14:textId="77593B26" w:rsidR="00016416" w:rsidRPr="00A62FF0"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sA7.15 Elaborarea documentatiei pentru plata taxelor, cotelor si comisioanelor  pentru controlul calitatii lucrarilor de constructii, </w:t>
      </w:r>
      <w:r w:rsidR="003E721C" w:rsidRPr="00A62FF0">
        <w:rPr>
          <w:rFonts w:ascii="Times New Roman" w:hAnsi="Times New Roman" w:cs="Times New Roman"/>
          <w:bCs/>
          <w:i/>
          <w:noProof/>
          <w:sz w:val="24"/>
          <w:szCs w:val="24"/>
          <w:lang w:val="ro-RO"/>
        </w:rPr>
        <w:t>Comuna Târgușor</w:t>
      </w:r>
    </w:p>
    <w:p w14:paraId="5733E3C0" w14:textId="369A9729" w:rsidR="00016416" w:rsidRPr="00A62FF0"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sA7.18 Asigurarea cheltuielilor diverse si neprevazute, </w:t>
      </w:r>
      <w:r w:rsidR="003E721C" w:rsidRPr="00A62FF0">
        <w:rPr>
          <w:rFonts w:ascii="Times New Roman" w:hAnsi="Times New Roman" w:cs="Times New Roman"/>
          <w:bCs/>
          <w:i/>
          <w:noProof/>
          <w:sz w:val="24"/>
          <w:szCs w:val="24"/>
          <w:lang w:val="ro-RO"/>
        </w:rPr>
        <w:t>Comuna Târgușor</w:t>
      </w:r>
    </w:p>
    <w:p w14:paraId="7CB50F2B" w14:textId="5462C5BF" w:rsidR="00016416" w:rsidRPr="00A62FF0"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A62FF0">
        <w:rPr>
          <w:rFonts w:ascii="Times New Roman" w:hAnsi="Times New Roman" w:cs="Times New Roman"/>
          <w:bCs/>
          <w:i/>
          <w:noProof/>
          <w:color w:val="000000"/>
          <w:sz w:val="24"/>
          <w:szCs w:val="24"/>
          <w:lang w:val="ro-RO"/>
        </w:rPr>
        <w:t xml:space="preserve">sA7.21 Realizarea probelor tehnologice si a testelor, </w:t>
      </w:r>
      <w:r w:rsidR="003E721C" w:rsidRPr="00A62FF0">
        <w:rPr>
          <w:rFonts w:ascii="Times New Roman" w:hAnsi="Times New Roman" w:cs="Times New Roman"/>
          <w:bCs/>
          <w:i/>
          <w:noProof/>
          <w:sz w:val="24"/>
          <w:szCs w:val="24"/>
          <w:lang w:val="ro-RO"/>
        </w:rPr>
        <w:t>Comuna Târgușor</w:t>
      </w:r>
    </w:p>
    <w:p w14:paraId="4913DD55" w14:textId="77777777" w:rsidR="00016416" w:rsidRPr="00A62FF0"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p>
    <w:p w14:paraId="70B5A155" w14:textId="4A61D600" w:rsidR="00016416" w:rsidRPr="00A62FF0" w:rsidRDefault="003E721C"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w:t>
      </w:r>
      <w:r w:rsidR="00016416" w:rsidRPr="00A62FF0">
        <w:rPr>
          <w:rFonts w:ascii="Times New Roman" w:hAnsi="Times New Roman" w:cs="Times New Roman"/>
          <w:b/>
          <w:noProof/>
          <w:sz w:val="24"/>
          <w:szCs w:val="24"/>
          <w:u w:val="single"/>
          <w:lang w:val="ro-RO"/>
        </w:rPr>
        <w:t>8 Asigurarea dirigentiei de santier</w:t>
      </w:r>
    </w:p>
    <w:p w14:paraId="02FB3344"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79EA7511"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04253AD3" w14:textId="77777777" w:rsidR="003E721C" w:rsidRPr="00A62FF0" w:rsidRDefault="00016416" w:rsidP="00A62FF0">
      <w:pPr>
        <w:ind w:firstLine="720"/>
        <w:jc w:val="both"/>
        <w:rPr>
          <w:rFonts w:ascii="Times New Roman" w:hAnsi="Times New Roman" w:cs="Times New Roman"/>
          <w:bCs/>
          <w:i/>
          <w:noProof/>
          <w:sz w:val="24"/>
          <w:szCs w:val="24"/>
          <w:lang w:val="ro-RO"/>
        </w:rPr>
      </w:pPr>
      <w:r w:rsidRPr="00A62FF0">
        <w:rPr>
          <w:rFonts w:ascii="Times New Roman" w:hAnsi="Times New Roman" w:cs="Times New Roman"/>
          <w:bCs/>
          <w:i/>
          <w:noProof/>
          <w:sz w:val="24"/>
          <w:szCs w:val="24"/>
          <w:lang w:val="ro-RO"/>
        </w:rPr>
        <w:t xml:space="preserve">sA8.3 Asigurarea serviciilor de dirigentie de santier pentru obiectivul de investitie, </w:t>
      </w:r>
      <w:r w:rsidR="003E721C" w:rsidRPr="00A62FF0">
        <w:rPr>
          <w:rFonts w:ascii="Times New Roman" w:hAnsi="Times New Roman" w:cs="Times New Roman"/>
          <w:bCs/>
          <w:i/>
          <w:noProof/>
          <w:sz w:val="24"/>
          <w:szCs w:val="24"/>
          <w:lang w:val="ro-RO"/>
        </w:rPr>
        <w:t>Comuna Târgușor</w:t>
      </w:r>
      <w:r w:rsidR="003E721C" w:rsidRPr="00A62FF0">
        <w:rPr>
          <w:rFonts w:ascii="Times New Roman" w:hAnsi="Times New Roman" w:cs="Times New Roman"/>
          <w:bCs/>
          <w:i/>
          <w:noProof/>
          <w:sz w:val="24"/>
          <w:szCs w:val="24"/>
          <w:lang w:val="ro-RO"/>
        </w:rPr>
        <w:t xml:space="preserve"> </w:t>
      </w:r>
    </w:p>
    <w:p w14:paraId="59A45AA3" w14:textId="234E5824"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lastRenderedPageBreak/>
        <w:t>A9 Inchiderea proiectului</w:t>
      </w:r>
    </w:p>
    <w:p w14:paraId="1135F66F"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5E3BC448"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35E5F4B2" w14:textId="509F9B2C" w:rsidR="00016416" w:rsidRPr="00A62FF0" w:rsidRDefault="00016416" w:rsidP="00A62FF0">
      <w:pPr>
        <w:widowControl w:val="0"/>
        <w:pBdr>
          <w:bottom w:val="single" w:sz="4" w:space="1" w:color="auto"/>
        </w:pBdr>
        <w:spacing w:after="180" w:line="235" w:lineRule="exact"/>
        <w:ind w:left="640" w:right="90"/>
        <w:jc w:val="both"/>
        <w:rPr>
          <w:rFonts w:ascii="Times New Roman" w:eastAsia="Times New Roman" w:hAnsi="Times New Roman" w:cs="Times New Roman"/>
          <w:bCs/>
          <w:noProof/>
          <w:color w:val="FF0000"/>
          <w:sz w:val="24"/>
          <w:szCs w:val="24"/>
          <w:lang w:val="ro-RO" w:eastAsia="ro-RO"/>
        </w:rPr>
      </w:pPr>
      <w:r w:rsidRPr="00A62FF0">
        <w:rPr>
          <w:rFonts w:ascii="Times New Roman" w:hAnsi="Times New Roman" w:cs="Times New Roman"/>
          <w:bCs/>
          <w:i/>
          <w:noProof/>
          <w:sz w:val="24"/>
          <w:szCs w:val="24"/>
          <w:lang w:val="ro-RO"/>
        </w:rPr>
        <w:t>sA9.1 Finalizarea activitatilor proiectului</w:t>
      </w:r>
      <w:r w:rsidRPr="00A62FF0">
        <w:rPr>
          <w:rFonts w:ascii="Times New Roman" w:eastAsia="Times New Roman" w:hAnsi="Times New Roman" w:cs="Times New Roman"/>
          <w:bCs/>
          <w:noProof/>
          <w:sz w:val="24"/>
          <w:szCs w:val="24"/>
          <w:lang w:val="ro-RO" w:eastAsia="ro-RO"/>
        </w:rPr>
        <w:t xml:space="preserve">                       </w:t>
      </w:r>
    </w:p>
    <w:p w14:paraId="51E911C7" w14:textId="77777777" w:rsidR="00016416" w:rsidRPr="00A62FF0" w:rsidRDefault="00016416" w:rsidP="00A62FF0">
      <w:pPr>
        <w:widowControl w:val="0"/>
        <w:pBdr>
          <w:bottom w:val="single" w:sz="4" w:space="1" w:color="auto"/>
        </w:pBdr>
        <w:spacing w:after="180" w:line="235" w:lineRule="exact"/>
        <w:ind w:left="640" w:right="90"/>
        <w:jc w:val="both"/>
        <w:rPr>
          <w:rFonts w:ascii="Times New Roman" w:eastAsia="Times New Roman" w:hAnsi="Times New Roman" w:cs="Times New Roman"/>
          <w:noProof/>
          <w:color w:val="FF0000"/>
          <w:sz w:val="24"/>
          <w:szCs w:val="24"/>
          <w:lang w:val="ro-RO" w:eastAsia="ro-RO"/>
        </w:rPr>
      </w:pPr>
    </w:p>
    <w:p w14:paraId="4B5A9E44" w14:textId="54B9151D" w:rsidR="00016416" w:rsidRPr="00A62FF0" w:rsidRDefault="00016416" w:rsidP="00A62FF0">
      <w:pPr>
        <w:widowControl w:val="0"/>
        <w:ind w:left="634" w:right="90"/>
        <w:jc w:val="both"/>
        <w:rPr>
          <w:rFonts w:ascii="Times New Roman" w:eastAsia="Times New Roman" w:hAnsi="Times New Roman" w:cs="Times New Roman"/>
          <w:b/>
          <w:noProof/>
          <w:sz w:val="24"/>
          <w:szCs w:val="24"/>
          <w:lang w:val="ro-RO" w:eastAsia="ro-RO"/>
        </w:rPr>
      </w:pPr>
      <w:bookmarkStart w:id="13" w:name="_Hlk97703095"/>
      <w:bookmarkEnd w:id="10"/>
      <w:r w:rsidRPr="00A62FF0">
        <w:rPr>
          <w:rFonts w:ascii="Times New Roman" w:eastAsia="Times New Roman" w:hAnsi="Times New Roman" w:cs="Times New Roman"/>
          <w:b/>
          <w:noProof/>
          <w:sz w:val="24"/>
          <w:szCs w:val="24"/>
          <w:lang w:val="ro-RO" w:eastAsia="ro-RO"/>
        </w:rPr>
        <w:t xml:space="preserve">Comuna </w:t>
      </w:r>
      <w:r w:rsidR="00A93BC7" w:rsidRPr="00A62FF0">
        <w:rPr>
          <w:rFonts w:ascii="Times New Roman" w:eastAsia="Times New Roman" w:hAnsi="Times New Roman" w:cs="Times New Roman"/>
          <w:b/>
          <w:noProof/>
          <w:sz w:val="24"/>
          <w:szCs w:val="24"/>
          <w:lang w:val="ro-RO" w:eastAsia="ro-RO"/>
        </w:rPr>
        <w:t>Vulturu</w:t>
      </w:r>
      <w:bookmarkEnd w:id="13"/>
      <w:r w:rsidRPr="00A62FF0">
        <w:rPr>
          <w:rFonts w:ascii="Times New Roman" w:eastAsia="Times New Roman" w:hAnsi="Times New Roman" w:cs="Times New Roman"/>
          <w:b/>
          <w:noProof/>
          <w:sz w:val="24"/>
          <w:szCs w:val="24"/>
          <w:lang w:val="ro-RO" w:eastAsia="ro-RO"/>
        </w:rPr>
        <w:t xml:space="preserve">, Județul Constanta –  Partener 5         </w:t>
      </w:r>
    </w:p>
    <w:p w14:paraId="6E767FAD" w14:textId="77777777" w:rsidR="00016416" w:rsidRPr="00A62FF0" w:rsidRDefault="00016416" w:rsidP="00A62FF0">
      <w:pPr>
        <w:widowControl w:val="0"/>
        <w:ind w:left="634"/>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este implicata in desfasurarea urmatoarelor activitati</w:t>
      </w:r>
    </w:p>
    <w:p w14:paraId="530CFC0B"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342E16ED"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A1 Elaborarea documentatiilor necesare proiectului de finantare</w:t>
      </w:r>
    </w:p>
    <w:p w14:paraId="67324F46" w14:textId="77777777" w:rsidR="00016416" w:rsidRPr="00A62FF0" w:rsidRDefault="00016416" w:rsidP="00A62FF0">
      <w:pPr>
        <w:ind w:firstLine="720"/>
        <w:jc w:val="both"/>
        <w:rPr>
          <w:rFonts w:ascii="Times New Roman" w:hAnsi="Times New Roman" w:cs="Times New Roman"/>
          <w:noProof/>
          <w:sz w:val="24"/>
          <w:szCs w:val="24"/>
          <w:lang w:val="ro-RO"/>
        </w:rPr>
      </w:pPr>
    </w:p>
    <w:p w14:paraId="10180DB8"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05D304CB" w14:textId="63207556"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 xml:space="preserve">sA1.3 Elaborarea studiilor de teren, obtinerea Certificatului de Urbanism, elaborarea documentatiilor de avizare si a studiului de fezabilitate privind infiintarea retelei de gaze naturale </w:t>
      </w:r>
      <w:r w:rsidR="00A93BC7" w:rsidRPr="0021321B">
        <w:rPr>
          <w:rFonts w:ascii="Times New Roman" w:eastAsia="Times New Roman" w:hAnsi="Times New Roman" w:cs="Times New Roman"/>
          <w:bCs/>
          <w:noProof/>
          <w:sz w:val="24"/>
          <w:szCs w:val="24"/>
          <w:lang w:val="ro-RO" w:eastAsia="ro-RO"/>
        </w:rPr>
        <w:t>Comuna Vulturu</w:t>
      </w:r>
    </w:p>
    <w:p w14:paraId="0B6B9506" w14:textId="77777777"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 xml:space="preserve">sA1.6 Sprijin din partea Partenerului 3 in elaborarea Cererii de finantare  </w:t>
      </w:r>
    </w:p>
    <w:p w14:paraId="3940C047" w14:textId="77777777" w:rsidR="00016416" w:rsidRPr="00A62FF0" w:rsidRDefault="00016416" w:rsidP="00A62FF0">
      <w:pPr>
        <w:autoSpaceDE w:val="0"/>
        <w:autoSpaceDN w:val="0"/>
        <w:adjustRightInd w:val="0"/>
        <w:jc w:val="both"/>
        <w:rPr>
          <w:rFonts w:ascii="Times New Roman" w:hAnsi="Times New Roman" w:cs="Times New Roman"/>
          <w:noProof/>
          <w:sz w:val="24"/>
          <w:szCs w:val="24"/>
          <w:lang w:val="ro-RO"/>
        </w:rPr>
      </w:pPr>
    </w:p>
    <w:p w14:paraId="6D6E2894" w14:textId="23DC8DF2"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noProof/>
          <w:sz w:val="24"/>
          <w:szCs w:val="24"/>
          <w:lang w:val="ro-RO"/>
        </w:rPr>
        <w:t xml:space="preserve"> </w:t>
      </w:r>
      <w:r w:rsidRPr="00A62FF0">
        <w:rPr>
          <w:rFonts w:ascii="Times New Roman" w:hAnsi="Times New Roman" w:cs="Times New Roman"/>
          <w:b/>
          <w:noProof/>
          <w:sz w:val="24"/>
          <w:szCs w:val="24"/>
          <w:u w:val="single"/>
          <w:lang w:val="ro-RO"/>
        </w:rPr>
        <w:t xml:space="preserve">A2 Lansarea proiectului si organizarea Unitatii de Implementare a Proiectului </w:t>
      </w:r>
    </w:p>
    <w:p w14:paraId="3617A017" w14:textId="77777777" w:rsidR="00016416" w:rsidRPr="00A62FF0" w:rsidRDefault="00016416" w:rsidP="00A62FF0">
      <w:pPr>
        <w:ind w:firstLine="720"/>
        <w:jc w:val="both"/>
        <w:rPr>
          <w:rFonts w:ascii="Times New Roman" w:hAnsi="Times New Roman" w:cs="Times New Roman"/>
          <w:b/>
          <w:i/>
          <w:noProof/>
          <w:sz w:val="24"/>
          <w:szCs w:val="24"/>
          <w:shd w:val="clear" w:color="auto" w:fill="FFFFFF"/>
          <w:lang w:val="ro-RO"/>
        </w:rPr>
      </w:pPr>
    </w:p>
    <w:p w14:paraId="4365629B" w14:textId="77777777"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Subactivitate</w:t>
      </w:r>
    </w:p>
    <w:p w14:paraId="23849C64" w14:textId="77777777" w:rsidR="00016416" w:rsidRPr="0021321B" w:rsidRDefault="00016416" w:rsidP="00A62FF0">
      <w:pPr>
        <w:ind w:firstLine="720"/>
        <w:jc w:val="both"/>
        <w:rPr>
          <w:rFonts w:ascii="Times New Roman" w:hAnsi="Times New Roman" w:cs="Times New Roman"/>
          <w:bCs/>
          <w:i/>
          <w:noProof/>
          <w:sz w:val="24"/>
          <w:szCs w:val="24"/>
          <w:shd w:val="clear" w:color="auto" w:fill="FFFFFF"/>
          <w:lang w:val="ro-RO"/>
        </w:rPr>
      </w:pPr>
      <w:r w:rsidRPr="0021321B">
        <w:rPr>
          <w:rFonts w:ascii="Times New Roman" w:hAnsi="Times New Roman" w:cs="Times New Roman"/>
          <w:bCs/>
          <w:i/>
          <w:noProof/>
          <w:sz w:val="24"/>
          <w:szCs w:val="24"/>
          <w:shd w:val="clear" w:color="auto" w:fill="FFFFFF"/>
          <w:lang w:val="ro-RO"/>
        </w:rPr>
        <w:t>sA2.1 Lansarea oficiala a proiectului, masuri organizatorice privind proiectul</w:t>
      </w:r>
    </w:p>
    <w:p w14:paraId="31707821" w14:textId="77777777" w:rsidR="00016416" w:rsidRPr="00A62FF0" w:rsidRDefault="00016416" w:rsidP="00A62FF0">
      <w:pPr>
        <w:ind w:firstLine="720"/>
        <w:jc w:val="both"/>
        <w:rPr>
          <w:rFonts w:ascii="Times New Roman" w:hAnsi="Times New Roman" w:cs="Times New Roman"/>
          <w:noProof/>
          <w:sz w:val="24"/>
          <w:szCs w:val="24"/>
          <w:lang w:val="ro-RO"/>
        </w:rPr>
      </w:pPr>
    </w:p>
    <w:p w14:paraId="737E1249"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A3 Managementul proiectului de investitii</w:t>
      </w:r>
    </w:p>
    <w:p w14:paraId="46906345"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2C3D2582"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40D4C517" w14:textId="77777777"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 xml:space="preserve">sA3.1 Coordonarea derularii proiectului de catre UIP si asigurarea managementului de proiect </w:t>
      </w:r>
    </w:p>
    <w:p w14:paraId="3D99ED88" w14:textId="6A948076"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 xml:space="preserve">sA3.4 Organizarea procedurilor de achizitie publica si monitorizarea contractelor incheiate cu ofertantii, </w:t>
      </w:r>
      <w:r w:rsidR="00A93BC7" w:rsidRPr="0021321B">
        <w:rPr>
          <w:rFonts w:ascii="Times New Roman" w:eastAsia="Times New Roman" w:hAnsi="Times New Roman" w:cs="Times New Roman"/>
          <w:bCs/>
          <w:i/>
          <w:noProof/>
          <w:sz w:val="24"/>
          <w:szCs w:val="24"/>
          <w:lang w:val="ro-RO" w:eastAsia="ro-RO"/>
        </w:rPr>
        <w:t>Comuna Vulturu</w:t>
      </w:r>
    </w:p>
    <w:p w14:paraId="553A3CA4" w14:textId="77777777" w:rsidR="00016416" w:rsidRPr="00A62FF0" w:rsidRDefault="00016416" w:rsidP="00A62FF0">
      <w:pPr>
        <w:ind w:firstLine="720"/>
        <w:jc w:val="both"/>
        <w:rPr>
          <w:rFonts w:ascii="Times New Roman" w:hAnsi="Times New Roman" w:cs="Times New Roman"/>
          <w:noProof/>
          <w:sz w:val="24"/>
          <w:szCs w:val="24"/>
          <w:lang w:val="ro-RO"/>
        </w:rPr>
      </w:pPr>
    </w:p>
    <w:p w14:paraId="36354F4C"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noProof/>
          <w:sz w:val="24"/>
          <w:szCs w:val="24"/>
          <w:lang w:val="ro-RO"/>
        </w:rPr>
        <w:t xml:space="preserve"> </w:t>
      </w:r>
      <w:r w:rsidRPr="00A62FF0">
        <w:rPr>
          <w:rFonts w:ascii="Times New Roman" w:hAnsi="Times New Roman" w:cs="Times New Roman"/>
          <w:b/>
          <w:noProof/>
          <w:sz w:val="24"/>
          <w:szCs w:val="24"/>
          <w:u w:val="single"/>
          <w:lang w:val="ro-RO"/>
        </w:rPr>
        <w:t>A4 Informarea si publicitatea proiectului</w:t>
      </w:r>
    </w:p>
    <w:p w14:paraId="362FE9C8" w14:textId="77777777" w:rsidR="00016416" w:rsidRPr="00A62FF0" w:rsidRDefault="00016416" w:rsidP="00A62FF0">
      <w:pPr>
        <w:ind w:firstLine="720"/>
        <w:jc w:val="both"/>
        <w:rPr>
          <w:rFonts w:ascii="Times New Roman" w:hAnsi="Times New Roman" w:cs="Times New Roman"/>
          <w:b/>
          <w:i/>
          <w:noProof/>
          <w:sz w:val="24"/>
          <w:szCs w:val="24"/>
          <w:lang w:val="ro-RO"/>
        </w:rPr>
      </w:pPr>
    </w:p>
    <w:p w14:paraId="672868F5"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144F6DE7" w14:textId="77777777"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sA4.1 Realizarea materialelor de informare, publicitate si promovare a egalitatii de sanse si nediscriminarea</w:t>
      </w:r>
    </w:p>
    <w:p w14:paraId="4637E3CD" w14:textId="77777777" w:rsidR="00016416" w:rsidRPr="0021321B" w:rsidRDefault="00016416" w:rsidP="00A62FF0">
      <w:pPr>
        <w:ind w:firstLine="720"/>
        <w:jc w:val="both"/>
        <w:rPr>
          <w:rFonts w:ascii="Times New Roman" w:hAnsi="Times New Roman" w:cs="Times New Roman"/>
          <w:bCs/>
          <w:noProof/>
          <w:sz w:val="24"/>
          <w:szCs w:val="24"/>
          <w:lang w:val="ro-RO"/>
        </w:rPr>
      </w:pPr>
      <w:r w:rsidRPr="0021321B">
        <w:rPr>
          <w:rFonts w:ascii="Times New Roman" w:hAnsi="Times New Roman" w:cs="Times New Roman"/>
          <w:bCs/>
          <w:i/>
          <w:noProof/>
          <w:sz w:val="24"/>
          <w:szCs w:val="24"/>
          <w:lang w:val="ro-RO"/>
        </w:rPr>
        <w:t>sA4.2 Asigurarea promovarii proiectului in relatie cu obiectivele propuse</w:t>
      </w:r>
    </w:p>
    <w:p w14:paraId="692B01BE" w14:textId="77777777" w:rsidR="00016416" w:rsidRPr="0021321B" w:rsidRDefault="00016416" w:rsidP="00A62FF0">
      <w:pPr>
        <w:ind w:firstLine="720"/>
        <w:jc w:val="both"/>
        <w:rPr>
          <w:rFonts w:ascii="Times New Roman" w:hAnsi="Times New Roman" w:cs="Times New Roman"/>
          <w:bCs/>
          <w:noProof/>
          <w:sz w:val="24"/>
          <w:szCs w:val="24"/>
          <w:u w:val="single"/>
          <w:lang w:val="ro-RO"/>
        </w:rPr>
      </w:pPr>
    </w:p>
    <w:p w14:paraId="31EEC0CC"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 xml:space="preserve">A5 Realizarea auditului financiar a proiectului </w:t>
      </w:r>
    </w:p>
    <w:p w14:paraId="2F6725BB" w14:textId="77777777" w:rsidR="00016416" w:rsidRPr="00A62FF0" w:rsidRDefault="00016416" w:rsidP="00A62FF0">
      <w:pPr>
        <w:ind w:firstLine="720"/>
        <w:jc w:val="both"/>
        <w:rPr>
          <w:rFonts w:ascii="Times New Roman" w:hAnsi="Times New Roman" w:cs="Times New Roman"/>
          <w:b/>
          <w:i/>
          <w:noProof/>
          <w:sz w:val="24"/>
          <w:szCs w:val="24"/>
          <w:lang w:val="ro-RO"/>
        </w:rPr>
      </w:pPr>
    </w:p>
    <w:p w14:paraId="231F45AF"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01C120BF" w14:textId="77777777" w:rsidR="00016416" w:rsidRPr="0021321B" w:rsidRDefault="00016416" w:rsidP="00A62FF0">
      <w:pPr>
        <w:ind w:firstLine="720"/>
        <w:jc w:val="both"/>
        <w:rPr>
          <w:rFonts w:ascii="Times New Roman" w:hAnsi="Times New Roman" w:cs="Times New Roman"/>
          <w:bCs/>
          <w:noProof/>
          <w:sz w:val="24"/>
          <w:szCs w:val="24"/>
          <w:lang w:val="ro-RO"/>
        </w:rPr>
      </w:pPr>
      <w:r w:rsidRPr="0021321B">
        <w:rPr>
          <w:rFonts w:ascii="Times New Roman" w:hAnsi="Times New Roman" w:cs="Times New Roman"/>
          <w:bCs/>
          <w:i/>
          <w:noProof/>
          <w:sz w:val="24"/>
          <w:szCs w:val="24"/>
          <w:lang w:val="ro-RO"/>
        </w:rPr>
        <w:t>sA5.3 Realizarea auditurilor intermediare si a auditului final in cadrul proiectului pentru Partener 4</w:t>
      </w:r>
    </w:p>
    <w:p w14:paraId="6911EE84" w14:textId="77777777" w:rsidR="00016416" w:rsidRPr="00A62FF0" w:rsidRDefault="00016416" w:rsidP="00A62FF0">
      <w:pPr>
        <w:ind w:firstLine="720"/>
        <w:jc w:val="both"/>
        <w:rPr>
          <w:rFonts w:ascii="Times New Roman" w:hAnsi="Times New Roman" w:cs="Times New Roman"/>
          <w:noProof/>
          <w:sz w:val="24"/>
          <w:szCs w:val="24"/>
          <w:lang w:val="ro-RO"/>
        </w:rPr>
      </w:pPr>
    </w:p>
    <w:p w14:paraId="6FF82175"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A6 Elaborarea proiectului tehnic si a detaliilor de executie si asistenta tehnica</w:t>
      </w:r>
    </w:p>
    <w:p w14:paraId="1D287EBE" w14:textId="77777777" w:rsidR="00016416" w:rsidRPr="00A62FF0" w:rsidRDefault="00016416" w:rsidP="00A62FF0">
      <w:pPr>
        <w:ind w:firstLine="720"/>
        <w:jc w:val="both"/>
        <w:rPr>
          <w:rFonts w:ascii="Times New Roman" w:hAnsi="Times New Roman" w:cs="Times New Roman"/>
          <w:b/>
          <w:i/>
          <w:noProof/>
          <w:sz w:val="24"/>
          <w:szCs w:val="24"/>
          <w:lang w:val="ro-RO"/>
        </w:rPr>
      </w:pPr>
    </w:p>
    <w:p w14:paraId="3592EE9B"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Subactivitati</w:t>
      </w:r>
    </w:p>
    <w:p w14:paraId="60D870E5" w14:textId="506AC3B3"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lastRenderedPageBreak/>
        <w:t xml:space="preserve">sA6.3 Pregatirea proiectului tehnic si obtinerea autorizatiei de construire, </w:t>
      </w:r>
      <w:r w:rsidR="00A93BC7" w:rsidRPr="0021321B">
        <w:rPr>
          <w:rFonts w:ascii="Times New Roman" w:eastAsia="Times New Roman" w:hAnsi="Times New Roman" w:cs="Times New Roman"/>
          <w:bCs/>
          <w:i/>
          <w:noProof/>
          <w:sz w:val="24"/>
          <w:szCs w:val="24"/>
          <w:lang w:val="ro-RO" w:eastAsia="ro-RO"/>
        </w:rPr>
        <w:t>Comuna Vulturu</w:t>
      </w:r>
    </w:p>
    <w:p w14:paraId="6A6FF10F" w14:textId="58A7D8DA"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 xml:space="preserve">sA6.6 Verificarea proiectului tehnic, </w:t>
      </w:r>
      <w:r w:rsidR="00A93BC7" w:rsidRPr="0021321B">
        <w:rPr>
          <w:rFonts w:ascii="Times New Roman" w:eastAsia="Times New Roman" w:hAnsi="Times New Roman" w:cs="Times New Roman"/>
          <w:bCs/>
          <w:i/>
          <w:noProof/>
          <w:sz w:val="24"/>
          <w:szCs w:val="24"/>
          <w:lang w:val="ro-RO" w:eastAsia="ro-RO"/>
        </w:rPr>
        <w:t>Comuna Vulturu</w:t>
      </w:r>
    </w:p>
    <w:p w14:paraId="637FAD8E" w14:textId="76603CFF" w:rsidR="00016416" w:rsidRPr="0021321B" w:rsidRDefault="00016416" w:rsidP="00A62FF0">
      <w:pPr>
        <w:ind w:firstLine="720"/>
        <w:jc w:val="both"/>
        <w:rPr>
          <w:rFonts w:ascii="Times New Roman" w:eastAsia="Times New Roman" w:hAnsi="Times New Roman" w:cs="Times New Roman"/>
          <w:bCs/>
          <w:i/>
          <w:noProof/>
          <w:sz w:val="24"/>
          <w:szCs w:val="24"/>
          <w:lang w:val="ro-RO" w:eastAsia="ro-RO"/>
        </w:rPr>
      </w:pPr>
      <w:r w:rsidRPr="0021321B">
        <w:rPr>
          <w:rFonts w:ascii="Times New Roman" w:hAnsi="Times New Roman" w:cs="Times New Roman"/>
          <w:bCs/>
          <w:i/>
          <w:noProof/>
          <w:sz w:val="24"/>
          <w:szCs w:val="24"/>
          <w:lang w:val="ro-RO"/>
        </w:rPr>
        <w:t xml:space="preserve">sA6.9 Asistenta tehnica din partea proiectantului, </w:t>
      </w:r>
      <w:r w:rsidR="00A93BC7" w:rsidRPr="0021321B">
        <w:rPr>
          <w:rFonts w:ascii="Times New Roman" w:eastAsia="Times New Roman" w:hAnsi="Times New Roman" w:cs="Times New Roman"/>
          <w:bCs/>
          <w:i/>
          <w:noProof/>
          <w:sz w:val="24"/>
          <w:szCs w:val="24"/>
          <w:lang w:val="ro-RO" w:eastAsia="ro-RO"/>
        </w:rPr>
        <w:t>Comuna Vulturu</w:t>
      </w:r>
    </w:p>
    <w:p w14:paraId="34320A03" w14:textId="77777777" w:rsidR="00016416" w:rsidRPr="00A62FF0" w:rsidRDefault="00016416" w:rsidP="00A62FF0">
      <w:pPr>
        <w:autoSpaceDE w:val="0"/>
        <w:autoSpaceDN w:val="0"/>
        <w:adjustRightInd w:val="0"/>
        <w:ind w:firstLine="720"/>
        <w:jc w:val="both"/>
        <w:rPr>
          <w:rFonts w:ascii="Times New Roman" w:hAnsi="Times New Roman" w:cs="Times New Roman"/>
          <w:b/>
          <w:i/>
          <w:noProof/>
          <w:sz w:val="24"/>
          <w:szCs w:val="24"/>
          <w:lang w:val="ro-RO"/>
        </w:rPr>
      </w:pPr>
    </w:p>
    <w:p w14:paraId="487DAEB7"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A7 Realizarea investitiei de baza si executia lucrarilor</w:t>
      </w:r>
    </w:p>
    <w:p w14:paraId="18A471FB" w14:textId="77777777" w:rsidR="00016416" w:rsidRPr="00A62FF0" w:rsidRDefault="00016416" w:rsidP="00A62FF0">
      <w:pPr>
        <w:autoSpaceDE w:val="0"/>
        <w:autoSpaceDN w:val="0"/>
        <w:adjustRightInd w:val="0"/>
        <w:ind w:firstLine="720"/>
        <w:jc w:val="both"/>
        <w:rPr>
          <w:rFonts w:ascii="Times New Roman" w:hAnsi="Times New Roman" w:cs="Times New Roman"/>
          <w:noProof/>
          <w:color w:val="000000"/>
          <w:sz w:val="24"/>
          <w:szCs w:val="24"/>
          <w:lang w:val="ro-RO"/>
        </w:rPr>
      </w:pPr>
    </w:p>
    <w:p w14:paraId="77B5794E" w14:textId="77777777" w:rsidR="00016416" w:rsidRPr="0021321B" w:rsidRDefault="00016416" w:rsidP="00A62FF0">
      <w:pPr>
        <w:ind w:firstLine="720"/>
        <w:jc w:val="both"/>
        <w:rPr>
          <w:rFonts w:ascii="Times New Roman" w:hAnsi="Times New Roman" w:cs="Times New Roman"/>
          <w:bCs/>
          <w:i/>
          <w:noProof/>
          <w:sz w:val="24"/>
          <w:szCs w:val="24"/>
          <w:lang w:val="ro-RO"/>
        </w:rPr>
      </w:pPr>
      <w:r w:rsidRPr="0021321B">
        <w:rPr>
          <w:rFonts w:ascii="Times New Roman" w:hAnsi="Times New Roman" w:cs="Times New Roman"/>
          <w:bCs/>
          <w:i/>
          <w:noProof/>
          <w:sz w:val="24"/>
          <w:szCs w:val="24"/>
          <w:lang w:val="ro-RO"/>
        </w:rPr>
        <w:t>Subactivitati</w:t>
      </w:r>
    </w:p>
    <w:p w14:paraId="07FB9E59" w14:textId="5692FBDA" w:rsidR="00016416" w:rsidRPr="0021321B" w:rsidRDefault="00016416" w:rsidP="00A62FF0">
      <w:pPr>
        <w:autoSpaceDE w:val="0"/>
        <w:autoSpaceDN w:val="0"/>
        <w:adjustRightInd w:val="0"/>
        <w:ind w:firstLine="720"/>
        <w:jc w:val="both"/>
        <w:rPr>
          <w:rFonts w:ascii="Times New Roman" w:eastAsia="Times New Roman" w:hAnsi="Times New Roman" w:cs="Times New Roman"/>
          <w:bCs/>
          <w:i/>
          <w:noProof/>
          <w:color w:val="000000"/>
          <w:sz w:val="24"/>
          <w:szCs w:val="24"/>
          <w:lang w:val="ro-RO"/>
        </w:rPr>
      </w:pPr>
      <w:r w:rsidRPr="0021321B">
        <w:rPr>
          <w:rFonts w:ascii="Times New Roman" w:hAnsi="Times New Roman" w:cs="Times New Roman"/>
          <w:bCs/>
          <w:i/>
          <w:noProof/>
          <w:sz w:val="24"/>
          <w:szCs w:val="24"/>
          <w:lang w:val="ro-RO"/>
        </w:rPr>
        <w:t xml:space="preserve">sA7.3 Organizarea santierului, </w:t>
      </w:r>
      <w:r w:rsidR="00A93BC7" w:rsidRPr="0021321B">
        <w:rPr>
          <w:rFonts w:ascii="Times New Roman" w:eastAsia="Times New Roman" w:hAnsi="Times New Roman" w:cs="Times New Roman"/>
          <w:bCs/>
          <w:i/>
          <w:noProof/>
          <w:sz w:val="24"/>
          <w:szCs w:val="24"/>
          <w:lang w:val="ro-RO" w:eastAsia="ro-RO"/>
        </w:rPr>
        <w:t>Comuna Vulturu</w:t>
      </w:r>
    </w:p>
    <w:p w14:paraId="768B4B93" w14:textId="23BF6FBF" w:rsidR="00A93BC7" w:rsidRPr="0021321B"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21321B">
        <w:rPr>
          <w:rFonts w:ascii="Times New Roman" w:eastAsia="Times New Roman" w:hAnsi="Times New Roman" w:cs="Times New Roman"/>
          <w:bCs/>
          <w:i/>
          <w:noProof/>
          <w:color w:val="000000"/>
          <w:sz w:val="24"/>
          <w:szCs w:val="24"/>
          <w:lang w:val="ro-RO"/>
        </w:rPr>
        <w:t xml:space="preserve">sA7.6 Realizarea lucrarilor de constructii si instalatii, </w:t>
      </w:r>
      <w:r w:rsidR="00A93BC7" w:rsidRPr="0021321B">
        <w:rPr>
          <w:rFonts w:ascii="Times New Roman" w:eastAsia="Times New Roman" w:hAnsi="Times New Roman" w:cs="Times New Roman"/>
          <w:bCs/>
          <w:i/>
          <w:noProof/>
          <w:sz w:val="24"/>
          <w:szCs w:val="24"/>
          <w:lang w:val="ro-RO" w:eastAsia="ro-RO"/>
        </w:rPr>
        <w:t>Comuna Vulturu</w:t>
      </w:r>
      <w:r w:rsidR="00A93BC7" w:rsidRPr="0021321B">
        <w:rPr>
          <w:rFonts w:ascii="Times New Roman" w:hAnsi="Times New Roman" w:cs="Times New Roman"/>
          <w:bCs/>
          <w:i/>
          <w:noProof/>
          <w:color w:val="000000"/>
          <w:sz w:val="24"/>
          <w:szCs w:val="24"/>
          <w:lang w:val="ro-RO"/>
        </w:rPr>
        <w:t xml:space="preserve"> </w:t>
      </w:r>
    </w:p>
    <w:p w14:paraId="3D319298" w14:textId="531F3B23" w:rsidR="00016416" w:rsidRPr="0021321B"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21321B">
        <w:rPr>
          <w:rFonts w:ascii="Times New Roman" w:hAnsi="Times New Roman" w:cs="Times New Roman"/>
          <w:bCs/>
          <w:i/>
          <w:noProof/>
          <w:color w:val="000000"/>
          <w:sz w:val="24"/>
          <w:szCs w:val="24"/>
          <w:lang w:val="ro-RO"/>
        </w:rPr>
        <w:t xml:space="preserve">sA7.9 Asigurarea utilitatilor necesare obiectivului de investitii, </w:t>
      </w:r>
      <w:r w:rsidR="00A93BC7" w:rsidRPr="0021321B">
        <w:rPr>
          <w:rFonts w:ascii="Times New Roman" w:eastAsia="Times New Roman" w:hAnsi="Times New Roman" w:cs="Times New Roman"/>
          <w:bCs/>
          <w:i/>
          <w:noProof/>
          <w:sz w:val="24"/>
          <w:szCs w:val="24"/>
          <w:lang w:val="ro-RO" w:eastAsia="ro-RO"/>
        </w:rPr>
        <w:t>Comuna Vulturu</w:t>
      </w:r>
    </w:p>
    <w:p w14:paraId="31D19DB9" w14:textId="783C510A" w:rsidR="00016416" w:rsidRPr="0021321B"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21321B">
        <w:rPr>
          <w:rFonts w:ascii="Times New Roman" w:hAnsi="Times New Roman" w:cs="Times New Roman"/>
          <w:bCs/>
          <w:i/>
          <w:noProof/>
          <w:color w:val="000000"/>
          <w:sz w:val="24"/>
          <w:szCs w:val="24"/>
          <w:lang w:val="ro-RO"/>
        </w:rPr>
        <w:t xml:space="preserve">sA7.12 Achizitia, montajul si verificarea echipamentelor inteligente - Remote Terminal Unit (RTU), robinete, contoare, </w:t>
      </w:r>
      <w:r w:rsidR="00A93BC7" w:rsidRPr="0021321B">
        <w:rPr>
          <w:rFonts w:ascii="Times New Roman" w:eastAsia="Times New Roman" w:hAnsi="Times New Roman" w:cs="Times New Roman"/>
          <w:bCs/>
          <w:i/>
          <w:noProof/>
          <w:sz w:val="24"/>
          <w:szCs w:val="24"/>
          <w:lang w:val="ro-RO" w:eastAsia="ro-RO"/>
        </w:rPr>
        <w:t>Comuna Vulturu</w:t>
      </w:r>
    </w:p>
    <w:p w14:paraId="519C8724" w14:textId="75FA8DE6" w:rsidR="00016416" w:rsidRPr="0021321B"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21321B">
        <w:rPr>
          <w:rFonts w:ascii="Times New Roman" w:hAnsi="Times New Roman" w:cs="Times New Roman"/>
          <w:bCs/>
          <w:i/>
          <w:noProof/>
          <w:color w:val="000000"/>
          <w:sz w:val="24"/>
          <w:szCs w:val="24"/>
          <w:lang w:val="ro-RO"/>
        </w:rPr>
        <w:t xml:space="preserve">sA7.15 Elaborarea documentatiei pentru plata taxelor, cotelor si comisioanelor  pentru controlul calitatii lucrarilor de constructii, </w:t>
      </w:r>
      <w:r w:rsidR="00A93BC7" w:rsidRPr="0021321B">
        <w:rPr>
          <w:rFonts w:ascii="Times New Roman" w:eastAsia="Times New Roman" w:hAnsi="Times New Roman" w:cs="Times New Roman"/>
          <w:bCs/>
          <w:i/>
          <w:noProof/>
          <w:sz w:val="24"/>
          <w:szCs w:val="24"/>
          <w:lang w:val="ro-RO" w:eastAsia="ro-RO"/>
        </w:rPr>
        <w:t>Comuna Vulturu</w:t>
      </w:r>
    </w:p>
    <w:p w14:paraId="7CF94E1C" w14:textId="7752958C" w:rsidR="00016416" w:rsidRPr="0021321B"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21321B">
        <w:rPr>
          <w:rFonts w:ascii="Times New Roman" w:hAnsi="Times New Roman" w:cs="Times New Roman"/>
          <w:bCs/>
          <w:i/>
          <w:noProof/>
          <w:color w:val="000000"/>
          <w:sz w:val="24"/>
          <w:szCs w:val="24"/>
          <w:lang w:val="ro-RO"/>
        </w:rPr>
        <w:t xml:space="preserve">sA7.18 Asigurarea cheltuielilor diverse si neprevazute, </w:t>
      </w:r>
      <w:r w:rsidR="00A93BC7" w:rsidRPr="0021321B">
        <w:rPr>
          <w:rFonts w:ascii="Times New Roman" w:eastAsia="Times New Roman" w:hAnsi="Times New Roman" w:cs="Times New Roman"/>
          <w:bCs/>
          <w:i/>
          <w:noProof/>
          <w:sz w:val="24"/>
          <w:szCs w:val="24"/>
          <w:lang w:val="ro-RO" w:eastAsia="ro-RO"/>
        </w:rPr>
        <w:t>Comuna Vulturu</w:t>
      </w:r>
    </w:p>
    <w:p w14:paraId="033686CE" w14:textId="5084F165" w:rsidR="00016416" w:rsidRPr="0021321B" w:rsidRDefault="00016416" w:rsidP="00A62FF0">
      <w:pPr>
        <w:autoSpaceDE w:val="0"/>
        <w:autoSpaceDN w:val="0"/>
        <w:adjustRightInd w:val="0"/>
        <w:ind w:firstLine="720"/>
        <w:jc w:val="both"/>
        <w:rPr>
          <w:rFonts w:ascii="Times New Roman" w:hAnsi="Times New Roman" w:cs="Times New Roman"/>
          <w:bCs/>
          <w:i/>
          <w:noProof/>
          <w:color w:val="000000"/>
          <w:sz w:val="24"/>
          <w:szCs w:val="24"/>
          <w:lang w:val="ro-RO"/>
        </w:rPr>
      </w:pPr>
      <w:r w:rsidRPr="0021321B">
        <w:rPr>
          <w:rFonts w:ascii="Times New Roman" w:hAnsi="Times New Roman" w:cs="Times New Roman"/>
          <w:bCs/>
          <w:i/>
          <w:noProof/>
          <w:color w:val="000000"/>
          <w:sz w:val="24"/>
          <w:szCs w:val="24"/>
          <w:lang w:val="ro-RO"/>
        </w:rPr>
        <w:t xml:space="preserve">sA7.21 Realizarea probelor tehnologice si a testelor, </w:t>
      </w:r>
      <w:r w:rsidR="00A93BC7" w:rsidRPr="0021321B">
        <w:rPr>
          <w:rFonts w:ascii="Times New Roman" w:eastAsia="Times New Roman" w:hAnsi="Times New Roman" w:cs="Times New Roman"/>
          <w:bCs/>
          <w:i/>
          <w:noProof/>
          <w:sz w:val="24"/>
          <w:szCs w:val="24"/>
          <w:lang w:val="ro-RO" w:eastAsia="ro-RO"/>
        </w:rPr>
        <w:t>Comuna Vulturu</w:t>
      </w:r>
    </w:p>
    <w:p w14:paraId="5DDE3F69" w14:textId="77777777" w:rsidR="00016416" w:rsidRPr="00A62FF0" w:rsidRDefault="00016416" w:rsidP="00A62FF0">
      <w:pPr>
        <w:autoSpaceDE w:val="0"/>
        <w:autoSpaceDN w:val="0"/>
        <w:adjustRightInd w:val="0"/>
        <w:ind w:firstLine="720"/>
        <w:jc w:val="both"/>
        <w:rPr>
          <w:rFonts w:ascii="Times New Roman" w:hAnsi="Times New Roman" w:cs="Times New Roman"/>
          <w:b/>
          <w:i/>
          <w:noProof/>
          <w:color w:val="000000"/>
          <w:sz w:val="24"/>
          <w:szCs w:val="24"/>
          <w:lang w:val="ro-RO"/>
        </w:rPr>
      </w:pPr>
    </w:p>
    <w:p w14:paraId="6B91B306" w14:textId="77777777"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A8 Asigurarea dirigentiei de santier</w:t>
      </w:r>
    </w:p>
    <w:p w14:paraId="4F8DE417"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11742A63"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171E9F05" w14:textId="64446E88" w:rsidR="00A93BC7" w:rsidRDefault="00016416" w:rsidP="00A62FF0">
      <w:pPr>
        <w:ind w:firstLine="720"/>
        <w:jc w:val="both"/>
        <w:rPr>
          <w:rFonts w:ascii="Times New Roman" w:hAnsi="Times New Roman" w:cs="Times New Roman"/>
          <w:bCs/>
          <w:i/>
          <w:noProof/>
          <w:sz w:val="24"/>
          <w:szCs w:val="24"/>
          <w:u w:val="single"/>
          <w:lang w:val="ro-RO"/>
        </w:rPr>
      </w:pPr>
      <w:r w:rsidRPr="0021321B">
        <w:rPr>
          <w:rFonts w:ascii="Times New Roman" w:hAnsi="Times New Roman" w:cs="Times New Roman"/>
          <w:bCs/>
          <w:i/>
          <w:noProof/>
          <w:sz w:val="24"/>
          <w:szCs w:val="24"/>
          <w:lang w:val="ro-RO"/>
        </w:rPr>
        <w:t>sA8.3 Asigurarea serviciilor de dirigentie de santier pentru obiectivul de investitie</w:t>
      </w:r>
      <w:r w:rsidR="00A93BC7" w:rsidRPr="0021321B">
        <w:rPr>
          <w:rFonts w:ascii="Times New Roman" w:eastAsia="Times New Roman" w:hAnsi="Times New Roman" w:cs="Times New Roman"/>
          <w:bCs/>
          <w:i/>
          <w:noProof/>
          <w:sz w:val="24"/>
          <w:szCs w:val="24"/>
          <w:lang w:val="ro-RO" w:eastAsia="ro-RO"/>
        </w:rPr>
        <w:t xml:space="preserve"> Comuna Vulturu</w:t>
      </w:r>
      <w:r w:rsidR="00A93BC7" w:rsidRPr="0021321B">
        <w:rPr>
          <w:rFonts w:ascii="Times New Roman" w:hAnsi="Times New Roman" w:cs="Times New Roman"/>
          <w:bCs/>
          <w:i/>
          <w:noProof/>
          <w:sz w:val="24"/>
          <w:szCs w:val="24"/>
          <w:u w:val="single"/>
          <w:lang w:val="ro-RO"/>
        </w:rPr>
        <w:t xml:space="preserve"> </w:t>
      </w:r>
    </w:p>
    <w:p w14:paraId="30513F7C" w14:textId="77777777" w:rsidR="0021321B" w:rsidRPr="0021321B" w:rsidRDefault="0021321B" w:rsidP="00A62FF0">
      <w:pPr>
        <w:ind w:firstLine="720"/>
        <w:jc w:val="both"/>
        <w:rPr>
          <w:rFonts w:ascii="Times New Roman" w:hAnsi="Times New Roman" w:cs="Times New Roman"/>
          <w:bCs/>
          <w:i/>
          <w:noProof/>
          <w:sz w:val="24"/>
          <w:szCs w:val="24"/>
          <w:u w:val="single"/>
          <w:lang w:val="ro-RO"/>
        </w:rPr>
      </w:pPr>
    </w:p>
    <w:p w14:paraId="5A7CFF43" w14:textId="356C4EFA" w:rsidR="00016416" w:rsidRPr="00A62FF0" w:rsidRDefault="00016416" w:rsidP="00A62FF0">
      <w:pPr>
        <w:ind w:firstLine="720"/>
        <w:jc w:val="both"/>
        <w:rPr>
          <w:rFonts w:ascii="Times New Roman" w:hAnsi="Times New Roman" w:cs="Times New Roman"/>
          <w:b/>
          <w:noProof/>
          <w:sz w:val="24"/>
          <w:szCs w:val="24"/>
          <w:u w:val="single"/>
          <w:lang w:val="ro-RO"/>
        </w:rPr>
      </w:pPr>
      <w:r w:rsidRPr="00A62FF0">
        <w:rPr>
          <w:rFonts w:ascii="Times New Roman" w:hAnsi="Times New Roman" w:cs="Times New Roman"/>
          <w:b/>
          <w:noProof/>
          <w:sz w:val="24"/>
          <w:szCs w:val="24"/>
          <w:u w:val="single"/>
          <w:lang w:val="ro-RO"/>
        </w:rPr>
        <w:t>A9 Inchiderea proiectului</w:t>
      </w:r>
    </w:p>
    <w:p w14:paraId="08598828" w14:textId="77777777" w:rsidR="00016416" w:rsidRPr="00A62FF0" w:rsidRDefault="00016416" w:rsidP="00A62FF0">
      <w:pPr>
        <w:ind w:firstLine="720"/>
        <w:jc w:val="both"/>
        <w:rPr>
          <w:rFonts w:ascii="Times New Roman" w:hAnsi="Times New Roman" w:cs="Times New Roman"/>
          <w:b/>
          <w:noProof/>
          <w:sz w:val="24"/>
          <w:szCs w:val="24"/>
          <w:u w:val="single"/>
          <w:lang w:val="ro-RO"/>
        </w:rPr>
      </w:pPr>
    </w:p>
    <w:p w14:paraId="6DC91FB3" w14:textId="77777777" w:rsidR="00016416" w:rsidRPr="00A62FF0" w:rsidRDefault="00016416" w:rsidP="00A62FF0">
      <w:pPr>
        <w:ind w:firstLine="720"/>
        <w:jc w:val="both"/>
        <w:rPr>
          <w:rFonts w:ascii="Times New Roman" w:hAnsi="Times New Roman" w:cs="Times New Roman"/>
          <w:b/>
          <w:i/>
          <w:noProof/>
          <w:sz w:val="24"/>
          <w:szCs w:val="24"/>
          <w:lang w:val="ro-RO"/>
        </w:rPr>
      </w:pPr>
      <w:r w:rsidRPr="00A62FF0">
        <w:rPr>
          <w:rFonts w:ascii="Times New Roman" w:hAnsi="Times New Roman" w:cs="Times New Roman"/>
          <w:b/>
          <w:i/>
          <w:noProof/>
          <w:sz w:val="24"/>
          <w:szCs w:val="24"/>
          <w:lang w:val="ro-RO"/>
        </w:rPr>
        <w:t>Subactivitate</w:t>
      </w:r>
    </w:p>
    <w:p w14:paraId="57D20692" w14:textId="6269601D" w:rsidR="00016416" w:rsidRPr="00A62FF0" w:rsidRDefault="00016416" w:rsidP="00A62FF0">
      <w:pPr>
        <w:widowControl w:val="0"/>
        <w:pBdr>
          <w:bottom w:val="single" w:sz="4" w:space="1" w:color="auto"/>
        </w:pBdr>
        <w:spacing w:after="180" w:line="235" w:lineRule="exact"/>
        <w:ind w:left="640" w:right="90"/>
        <w:jc w:val="both"/>
        <w:rPr>
          <w:rFonts w:ascii="Times New Roman" w:eastAsia="Times New Roman" w:hAnsi="Times New Roman" w:cs="Times New Roman"/>
          <w:noProof/>
          <w:color w:val="FF0000"/>
          <w:sz w:val="24"/>
          <w:szCs w:val="24"/>
          <w:lang w:val="ro-RO" w:eastAsia="ro-RO"/>
        </w:rPr>
      </w:pPr>
      <w:r w:rsidRPr="0021321B">
        <w:rPr>
          <w:rFonts w:ascii="Times New Roman" w:hAnsi="Times New Roman" w:cs="Times New Roman"/>
          <w:bCs/>
          <w:i/>
          <w:noProof/>
          <w:sz w:val="24"/>
          <w:szCs w:val="24"/>
          <w:lang w:val="ro-RO"/>
        </w:rPr>
        <w:t>sA9.1 Finalizarea activitatilor proiectului</w:t>
      </w:r>
      <w:r w:rsidRPr="0021321B">
        <w:rPr>
          <w:rFonts w:ascii="Times New Roman" w:eastAsia="Times New Roman" w:hAnsi="Times New Roman" w:cs="Times New Roman"/>
          <w:bCs/>
          <w:i/>
          <w:noProof/>
          <w:sz w:val="24"/>
          <w:szCs w:val="24"/>
          <w:lang w:val="ro-RO" w:eastAsia="ro-RO"/>
        </w:rPr>
        <w:t xml:space="preserve">  </w:t>
      </w:r>
      <w:r w:rsidRPr="00A62FF0">
        <w:rPr>
          <w:rFonts w:ascii="Times New Roman" w:eastAsia="Times New Roman" w:hAnsi="Times New Roman" w:cs="Times New Roman"/>
          <w:b/>
          <w:noProof/>
          <w:sz w:val="24"/>
          <w:szCs w:val="24"/>
          <w:lang w:val="ro-RO" w:eastAsia="ro-RO"/>
        </w:rPr>
        <w:t xml:space="preserve">                                                         </w:t>
      </w:r>
    </w:p>
    <w:p w14:paraId="2F52E249" w14:textId="77777777" w:rsidR="00016416" w:rsidRPr="00A62FF0" w:rsidRDefault="00016416" w:rsidP="00A62FF0">
      <w:pPr>
        <w:widowControl w:val="0"/>
        <w:pBdr>
          <w:bottom w:val="single" w:sz="4" w:space="1" w:color="auto"/>
        </w:pBdr>
        <w:spacing w:after="180" w:line="235" w:lineRule="exact"/>
        <w:ind w:left="640" w:right="90"/>
        <w:jc w:val="both"/>
        <w:rPr>
          <w:rFonts w:ascii="Times New Roman" w:eastAsia="Times New Roman" w:hAnsi="Times New Roman" w:cs="Times New Roman"/>
          <w:noProof/>
          <w:color w:val="FF0000"/>
          <w:sz w:val="24"/>
          <w:szCs w:val="24"/>
          <w:lang w:val="ro-RO" w:eastAsia="ro-RO"/>
        </w:rPr>
      </w:pPr>
    </w:p>
    <w:p w14:paraId="688C6299" w14:textId="77777777" w:rsidR="00FE1A54" w:rsidRPr="00A62FF0" w:rsidRDefault="00FE1A54" w:rsidP="00A62FF0">
      <w:pPr>
        <w:widowControl w:val="0"/>
        <w:numPr>
          <w:ilvl w:val="0"/>
          <w:numId w:val="4"/>
        </w:numPr>
        <w:tabs>
          <w:tab w:val="left" w:pos="569"/>
        </w:tabs>
        <w:spacing w:line="276"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Responsabilităţi şi angajamente financiare între parteneri</w:t>
      </w:r>
    </w:p>
    <w:p w14:paraId="6CAF7A38" w14:textId="77777777" w:rsidR="00FE1A54" w:rsidRPr="00A62FF0" w:rsidRDefault="00FE1A54" w:rsidP="00A62FF0">
      <w:pPr>
        <w:widowControl w:val="0"/>
        <w:spacing w:line="276" w:lineRule="auto"/>
        <w:ind w:left="640"/>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Partenerii vor asigura contribuţia la cheltuielile totale ale proiectului aşa cum este precizat în Cererea de finanţare şi în prezentul acord.</w:t>
      </w:r>
    </w:p>
    <w:p w14:paraId="22F0B31A" w14:textId="77777777" w:rsidR="002E7CB2" w:rsidRPr="00A62FF0" w:rsidRDefault="002E7CB2" w:rsidP="00A62FF0">
      <w:pPr>
        <w:widowControl w:val="0"/>
        <w:spacing w:line="276" w:lineRule="auto"/>
        <w:ind w:left="640"/>
        <w:jc w:val="both"/>
        <w:rPr>
          <w:rFonts w:ascii="Times New Roman" w:eastAsia="Times New Roman" w:hAnsi="Times New Roman" w:cs="Times New Roman"/>
          <w:noProof/>
          <w:color w:val="FF0000"/>
          <w:sz w:val="24"/>
          <w:szCs w:val="24"/>
          <w:lang w:val="ro-RO" w:eastAsia="ro-RO"/>
        </w:rPr>
      </w:pPr>
    </w:p>
    <w:p w14:paraId="0A31483A" w14:textId="77777777" w:rsidR="00FE1A54" w:rsidRPr="00A62FF0" w:rsidRDefault="00FE1A54" w:rsidP="00A62FF0">
      <w:pPr>
        <w:widowControl w:val="0"/>
        <w:pBdr>
          <w:bottom w:val="single" w:sz="4" w:space="1" w:color="auto"/>
        </w:pBdr>
        <w:tabs>
          <w:tab w:val="left" w:pos="3405"/>
        </w:tabs>
        <w:spacing w:line="235" w:lineRule="exact"/>
        <w:ind w:left="640"/>
        <w:jc w:val="both"/>
        <w:rPr>
          <w:rFonts w:ascii="Times New Roman" w:eastAsia="Times New Roman" w:hAnsi="Times New Roman" w:cs="Times New Roman"/>
          <w:b/>
          <w:bCs/>
          <w:noProof/>
          <w:sz w:val="24"/>
          <w:szCs w:val="24"/>
          <w:lang w:val="ro-RO"/>
        </w:rPr>
      </w:pPr>
      <w:r w:rsidRPr="00A62FF0">
        <w:rPr>
          <w:rFonts w:ascii="Times New Roman" w:eastAsia="Times New Roman" w:hAnsi="Times New Roman" w:cs="Times New Roman"/>
          <w:b/>
          <w:bCs/>
          <w:noProof/>
          <w:sz w:val="24"/>
          <w:szCs w:val="24"/>
          <w:lang w:val="ro-RO" w:eastAsia="ro-RO"/>
        </w:rPr>
        <w:t>Organizaţia</w:t>
      </w:r>
      <w:r w:rsidRPr="00A62FF0">
        <w:rPr>
          <w:rFonts w:ascii="Times New Roman" w:eastAsia="Times New Roman" w:hAnsi="Times New Roman" w:cs="Times New Roman"/>
          <w:b/>
          <w:bCs/>
          <w:noProof/>
          <w:sz w:val="24"/>
          <w:szCs w:val="24"/>
          <w:lang w:val="ro-RO" w:eastAsia="ro-RO"/>
        </w:rPr>
        <w:tab/>
      </w:r>
      <w:r w:rsidR="002E7CB2" w:rsidRPr="00A62FF0">
        <w:rPr>
          <w:rFonts w:ascii="Times New Roman" w:eastAsia="Times New Roman" w:hAnsi="Times New Roman" w:cs="Times New Roman"/>
          <w:b/>
          <w:bCs/>
          <w:noProof/>
          <w:sz w:val="24"/>
          <w:szCs w:val="24"/>
          <w:lang w:val="ro-RO" w:eastAsia="ro-RO"/>
        </w:rPr>
        <w:t xml:space="preserve">     </w:t>
      </w:r>
      <w:r w:rsidR="00826DD2" w:rsidRPr="00A62FF0">
        <w:rPr>
          <w:rFonts w:ascii="Times New Roman" w:eastAsia="Times New Roman" w:hAnsi="Times New Roman" w:cs="Times New Roman"/>
          <w:b/>
          <w:bCs/>
          <w:noProof/>
          <w:sz w:val="24"/>
          <w:szCs w:val="24"/>
          <w:lang w:val="ro-RO" w:eastAsia="ro-RO"/>
        </w:rPr>
        <w:tab/>
      </w:r>
      <w:r w:rsidR="00826DD2" w:rsidRPr="00A62FF0">
        <w:rPr>
          <w:rFonts w:ascii="Times New Roman" w:eastAsia="Times New Roman" w:hAnsi="Times New Roman" w:cs="Times New Roman"/>
          <w:b/>
          <w:bCs/>
          <w:noProof/>
          <w:sz w:val="24"/>
          <w:szCs w:val="24"/>
          <w:lang w:val="ro-RO" w:eastAsia="ro-RO"/>
        </w:rPr>
        <w:tab/>
      </w:r>
      <w:r w:rsidR="00826DD2" w:rsidRPr="00A62FF0">
        <w:rPr>
          <w:rFonts w:ascii="Times New Roman" w:eastAsia="Times New Roman" w:hAnsi="Times New Roman" w:cs="Times New Roman"/>
          <w:b/>
          <w:bCs/>
          <w:noProof/>
          <w:sz w:val="24"/>
          <w:szCs w:val="24"/>
          <w:lang w:val="ro-RO" w:eastAsia="ro-RO"/>
        </w:rPr>
        <w:tab/>
      </w:r>
      <w:r w:rsidRPr="00A62FF0">
        <w:rPr>
          <w:rFonts w:ascii="Times New Roman" w:eastAsia="Times New Roman" w:hAnsi="Times New Roman" w:cs="Times New Roman"/>
          <w:b/>
          <w:bCs/>
          <w:noProof/>
          <w:sz w:val="24"/>
          <w:szCs w:val="24"/>
          <w:lang w:val="ro-RO" w:eastAsia="ro-RO"/>
        </w:rPr>
        <w:t>Contribuţia (unde este cazul)</w:t>
      </w:r>
    </w:p>
    <w:p w14:paraId="1FAC9670" w14:textId="36941CB5" w:rsidR="002E7CB2" w:rsidRPr="00A62FF0" w:rsidRDefault="00826DD2" w:rsidP="00A62FF0">
      <w:pPr>
        <w:widowControl w:val="0"/>
        <w:spacing w:line="235" w:lineRule="exact"/>
        <w:ind w:left="640"/>
        <w:jc w:val="both"/>
        <w:rPr>
          <w:rFonts w:ascii="Times New Roman" w:eastAsia="Times New Roman" w:hAnsi="Times New Roman" w:cs="Times New Roman"/>
          <w:b/>
          <w:noProof/>
          <w:color w:val="FF0000"/>
          <w:sz w:val="24"/>
          <w:szCs w:val="24"/>
          <w:lang w:val="ro-RO" w:eastAsia="ro-RO"/>
        </w:rPr>
      </w:pPr>
      <w:bookmarkStart w:id="14" w:name="_Hlk97703219"/>
      <w:r w:rsidRPr="00A62FF0">
        <w:rPr>
          <w:rFonts w:ascii="Times New Roman" w:eastAsia="Times New Roman" w:hAnsi="Times New Roman" w:cs="Times New Roman"/>
          <w:b/>
          <w:noProof/>
          <w:sz w:val="24"/>
          <w:szCs w:val="24"/>
          <w:lang w:val="ro-RO" w:eastAsia="ro-RO"/>
        </w:rPr>
        <w:t>C</w:t>
      </w:r>
      <w:r w:rsidR="002E7CB2" w:rsidRPr="00A62FF0">
        <w:rPr>
          <w:rFonts w:ascii="Times New Roman" w:eastAsia="Times New Roman" w:hAnsi="Times New Roman" w:cs="Times New Roman"/>
          <w:b/>
          <w:noProof/>
          <w:sz w:val="24"/>
          <w:szCs w:val="24"/>
          <w:lang w:val="ro-RO" w:eastAsia="ro-RO"/>
        </w:rPr>
        <w:t>omun</w:t>
      </w:r>
      <w:r w:rsidRPr="00A62FF0">
        <w:rPr>
          <w:rFonts w:ascii="Times New Roman" w:eastAsia="Times New Roman" w:hAnsi="Times New Roman" w:cs="Times New Roman"/>
          <w:b/>
          <w:noProof/>
          <w:sz w:val="24"/>
          <w:szCs w:val="24"/>
          <w:lang w:val="ro-RO" w:eastAsia="ro-RO"/>
        </w:rPr>
        <w:t xml:space="preserve">a </w:t>
      </w:r>
      <w:r w:rsidR="00C26825" w:rsidRPr="00A62FF0">
        <w:rPr>
          <w:rFonts w:ascii="Times New Roman" w:eastAsia="Times New Roman" w:hAnsi="Times New Roman" w:cs="Times New Roman"/>
          <w:b/>
          <w:noProof/>
          <w:sz w:val="24"/>
          <w:szCs w:val="24"/>
          <w:lang w:val="ro-RO" w:eastAsia="ro-RO"/>
        </w:rPr>
        <w:t>C</w:t>
      </w:r>
      <w:r w:rsidR="00A93BC7" w:rsidRPr="00A62FF0">
        <w:rPr>
          <w:rFonts w:ascii="Times New Roman" w:eastAsia="Times New Roman" w:hAnsi="Times New Roman" w:cs="Times New Roman"/>
          <w:b/>
          <w:noProof/>
          <w:sz w:val="24"/>
          <w:szCs w:val="24"/>
          <w:lang w:val="ro-RO" w:eastAsia="ro-RO"/>
        </w:rPr>
        <w:t>rucea</w:t>
      </w:r>
      <w:r w:rsidRPr="00A62FF0">
        <w:rPr>
          <w:rFonts w:ascii="Times New Roman" w:eastAsia="Times New Roman" w:hAnsi="Times New Roman" w:cs="Times New Roman"/>
          <w:b/>
          <w:noProof/>
          <w:sz w:val="24"/>
          <w:szCs w:val="24"/>
          <w:lang w:val="ro-RO" w:eastAsia="ro-RO"/>
        </w:rPr>
        <w:t>, J</w:t>
      </w:r>
      <w:r w:rsidR="002E7CB2" w:rsidRPr="00A62FF0">
        <w:rPr>
          <w:rFonts w:ascii="Times New Roman" w:eastAsia="Times New Roman" w:hAnsi="Times New Roman" w:cs="Times New Roman"/>
          <w:b/>
          <w:noProof/>
          <w:sz w:val="24"/>
          <w:szCs w:val="24"/>
          <w:lang w:val="ro-RO" w:eastAsia="ro-RO"/>
        </w:rPr>
        <w:t xml:space="preserve">udețul </w:t>
      </w:r>
      <w:r w:rsidR="00A93BC7" w:rsidRPr="00A62FF0">
        <w:rPr>
          <w:rFonts w:ascii="Times New Roman" w:eastAsia="Times New Roman" w:hAnsi="Times New Roman" w:cs="Times New Roman"/>
          <w:b/>
          <w:noProof/>
          <w:sz w:val="24"/>
          <w:szCs w:val="24"/>
          <w:lang w:val="ro-RO" w:eastAsia="ro-RO"/>
        </w:rPr>
        <w:t>Constanta</w:t>
      </w:r>
      <w:r w:rsidR="002E7CB2" w:rsidRPr="00A62FF0">
        <w:rPr>
          <w:rFonts w:ascii="Times New Roman" w:eastAsia="Times New Roman" w:hAnsi="Times New Roman" w:cs="Times New Roman"/>
          <w:b/>
          <w:noProof/>
          <w:sz w:val="24"/>
          <w:szCs w:val="24"/>
          <w:lang w:val="ro-RO" w:eastAsia="ro-RO"/>
        </w:rPr>
        <w:t xml:space="preserve">  </w:t>
      </w:r>
      <w:bookmarkEnd w:id="14"/>
      <w:r w:rsidR="002E7CB2" w:rsidRPr="00A62FF0">
        <w:rPr>
          <w:rFonts w:ascii="Times New Roman" w:eastAsia="Times New Roman" w:hAnsi="Times New Roman" w:cs="Times New Roman"/>
          <w:b/>
          <w:noProof/>
          <w:sz w:val="24"/>
          <w:szCs w:val="24"/>
          <w:lang w:val="ro-RO" w:eastAsia="ro-RO"/>
        </w:rPr>
        <w:t xml:space="preserve">- Lider </w:t>
      </w:r>
      <w:r w:rsidRPr="00A62FF0">
        <w:rPr>
          <w:rFonts w:ascii="Times New Roman" w:eastAsia="Times New Roman" w:hAnsi="Times New Roman" w:cs="Times New Roman"/>
          <w:b/>
          <w:noProof/>
          <w:sz w:val="24"/>
          <w:szCs w:val="24"/>
          <w:lang w:val="ro-RO" w:eastAsia="ro-RO"/>
        </w:rPr>
        <w:t>parteneriat</w:t>
      </w:r>
      <w:r w:rsidR="002E7CB2" w:rsidRPr="00A62FF0">
        <w:rPr>
          <w:rFonts w:ascii="Times New Roman" w:eastAsia="Times New Roman" w:hAnsi="Times New Roman" w:cs="Times New Roman"/>
          <w:b/>
          <w:noProof/>
          <w:sz w:val="24"/>
          <w:szCs w:val="24"/>
          <w:lang w:val="ro-RO" w:eastAsia="ro-RO"/>
        </w:rPr>
        <w:t xml:space="preserve">  </w:t>
      </w:r>
    </w:p>
    <w:p w14:paraId="4B2E6DB4" w14:textId="3A7F226C" w:rsidR="00FE1A54" w:rsidRPr="00A62FF0" w:rsidRDefault="00FE1A54" w:rsidP="00A62FF0">
      <w:pPr>
        <w:widowControl w:val="0"/>
        <w:spacing w:line="235" w:lineRule="exact"/>
        <w:ind w:left="4040" w:firstLine="280"/>
        <w:jc w:val="both"/>
        <w:rPr>
          <w:rFonts w:ascii="Times New Roman" w:eastAsia="Times New Roman" w:hAnsi="Times New Roman" w:cs="Times New Roman"/>
          <w:i/>
          <w:iCs/>
          <w:noProof/>
          <w:sz w:val="24"/>
          <w:szCs w:val="24"/>
          <w:lang w:val="ro-RO"/>
        </w:rPr>
      </w:pPr>
    </w:p>
    <w:p w14:paraId="4F336243" w14:textId="4CA404B9" w:rsidR="002E7CB2" w:rsidRPr="00A62FF0" w:rsidRDefault="00A93BC7" w:rsidP="00A62FF0">
      <w:pPr>
        <w:widowControl w:val="0"/>
        <w:pBdr>
          <w:bottom w:val="single" w:sz="4" w:space="0" w:color="auto"/>
        </w:pBdr>
        <w:spacing w:after="188" w:line="235" w:lineRule="exact"/>
        <w:ind w:left="640" w:right="180"/>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 xml:space="preserve">Comuna </w:t>
      </w:r>
      <w:r w:rsidR="003E721C" w:rsidRPr="00A62FF0">
        <w:rPr>
          <w:rFonts w:ascii="Times New Roman" w:eastAsia="Times New Roman" w:hAnsi="Times New Roman" w:cs="Times New Roman"/>
          <w:b/>
          <w:noProof/>
          <w:sz w:val="24"/>
          <w:szCs w:val="24"/>
          <w:lang w:val="ro-RO" w:eastAsia="ro-RO"/>
        </w:rPr>
        <w:t>Grădina</w:t>
      </w:r>
      <w:r w:rsidRPr="00A62FF0">
        <w:rPr>
          <w:rFonts w:ascii="Times New Roman" w:eastAsia="Times New Roman" w:hAnsi="Times New Roman" w:cs="Times New Roman"/>
          <w:b/>
          <w:noProof/>
          <w:sz w:val="24"/>
          <w:szCs w:val="24"/>
          <w:lang w:val="ro-RO" w:eastAsia="ro-RO"/>
        </w:rPr>
        <w:t xml:space="preserve">, Județul Constanta  </w:t>
      </w:r>
      <w:r w:rsidR="00826DD2" w:rsidRPr="00A62FF0">
        <w:rPr>
          <w:rFonts w:ascii="Times New Roman" w:eastAsia="Times New Roman" w:hAnsi="Times New Roman" w:cs="Times New Roman"/>
          <w:b/>
          <w:noProof/>
          <w:sz w:val="24"/>
          <w:szCs w:val="24"/>
          <w:lang w:val="ro-RO" w:eastAsia="ro-RO"/>
        </w:rPr>
        <w:t>–</w:t>
      </w:r>
      <w:r w:rsidR="002E7CB2" w:rsidRPr="00A62FF0">
        <w:rPr>
          <w:rFonts w:ascii="Times New Roman" w:eastAsia="Times New Roman" w:hAnsi="Times New Roman" w:cs="Times New Roman"/>
          <w:b/>
          <w:noProof/>
          <w:sz w:val="24"/>
          <w:szCs w:val="24"/>
          <w:lang w:val="ro-RO" w:eastAsia="ro-RO"/>
        </w:rPr>
        <w:t xml:space="preserve"> Partener</w:t>
      </w:r>
      <w:r w:rsidR="00826DD2" w:rsidRPr="00A62FF0">
        <w:rPr>
          <w:rFonts w:ascii="Times New Roman" w:eastAsia="Times New Roman" w:hAnsi="Times New Roman" w:cs="Times New Roman"/>
          <w:b/>
          <w:noProof/>
          <w:sz w:val="24"/>
          <w:szCs w:val="24"/>
          <w:lang w:val="ro-RO" w:eastAsia="ro-RO"/>
        </w:rPr>
        <w:t xml:space="preserve"> 2</w:t>
      </w:r>
      <w:r w:rsidR="002E7CB2" w:rsidRPr="00A62FF0">
        <w:rPr>
          <w:rFonts w:ascii="Times New Roman" w:eastAsia="Times New Roman" w:hAnsi="Times New Roman" w:cs="Times New Roman"/>
          <w:b/>
          <w:noProof/>
          <w:sz w:val="24"/>
          <w:szCs w:val="24"/>
          <w:lang w:val="ro-RO" w:eastAsia="ro-RO"/>
        </w:rPr>
        <w:t xml:space="preserve"> </w:t>
      </w:r>
    </w:p>
    <w:p w14:paraId="188C12BE" w14:textId="0CD40643" w:rsidR="0097027A" w:rsidRPr="00A62FF0" w:rsidRDefault="00A93BC7" w:rsidP="00A62FF0">
      <w:pPr>
        <w:widowControl w:val="0"/>
        <w:pBdr>
          <w:bottom w:val="single" w:sz="4" w:space="0" w:color="auto"/>
        </w:pBdr>
        <w:spacing w:after="188" w:line="235" w:lineRule="exact"/>
        <w:ind w:left="640" w:right="180"/>
        <w:jc w:val="both"/>
        <w:rPr>
          <w:rFonts w:ascii="Times New Roman" w:eastAsia="Times New Roman" w:hAnsi="Times New Roman" w:cs="Times New Roman"/>
          <w:i/>
          <w:noProof/>
          <w:sz w:val="24"/>
          <w:szCs w:val="24"/>
          <w:lang w:val="ro-RO" w:eastAsia="ro-RO"/>
        </w:rPr>
      </w:pPr>
      <w:r w:rsidRPr="00A62FF0">
        <w:rPr>
          <w:rFonts w:ascii="Times New Roman" w:eastAsia="Times New Roman" w:hAnsi="Times New Roman" w:cs="Times New Roman"/>
          <w:b/>
          <w:noProof/>
          <w:sz w:val="24"/>
          <w:szCs w:val="24"/>
          <w:lang w:val="ro-RO" w:eastAsia="ro-RO"/>
        </w:rPr>
        <w:t xml:space="preserve">Comuna Pantelimon, Județul Constanta  – Partener 3 </w:t>
      </w:r>
      <w:r w:rsidR="0097027A" w:rsidRPr="00A62FF0">
        <w:rPr>
          <w:rFonts w:ascii="Times New Roman" w:eastAsia="Times New Roman" w:hAnsi="Times New Roman" w:cs="Times New Roman"/>
          <w:b/>
          <w:noProof/>
          <w:sz w:val="24"/>
          <w:szCs w:val="24"/>
          <w:lang w:val="ro-RO" w:eastAsia="ro-RO"/>
        </w:rPr>
        <w:tab/>
      </w:r>
      <w:r w:rsidR="0097027A" w:rsidRPr="00A62FF0">
        <w:rPr>
          <w:rFonts w:ascii="Times New Roman" w:eastAsia="Times New Roman" w:hAnsi="Times New Roman" w:cs="Times New Roman"/>
          <w:b/>
          <w:noProof/>
          <w:sz w:val="24"/>
          <w:szCs w:val="24"/>
          <w:lang w:val="ro-RO" w:eastAsia="ro-RO"/>
        </w:rPr>
        <w:tab/>
      </w:r>
    </w:p>
    <w:p w14:paraId="50B7C5C9" w14:textId="1FD34B29" w:rsidR="00EC4C9E" w:rsidRPr="00A62FF0" w:rsidRDefault="00A93BC7" w:rsidP="00A62FF0">
      <w:pPr>
        <w:widowControl w:val="0"/>
        <w:pBdr>
          <w:bottom w:val="single" w:sz="4" w:space="0" w:color="auto"/>
        </w:pBdr>
        <w:spacing w:after="188" w:line="235" w:lineRule="exact"/>
        <w:ind w:left="640" w:right="180"/>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 xml:space="preserve">Comuna </w:t>
      </w:r>
      <w:r w:rsidR="003E721C" w:rsidRPr="00A62FF0">
        <w:rPr>
          <w:rFonts w:ascii="Times New Roman" w:eastAsia="Times New Roman" w:hAnsi="Times New Roman" w:cs="Times New Roman"/>
          <w:b/>
          <w:noProof/>
          <w:sz w:val="24"/>
          <w:szCs w:val="24"/>
          <w:lang w:val="ro-RO" w:eastAsia="ro-RO"/>
        </w:rPr>
        <w:t>Târgușor</w:t>
      </w:r>
      <w:r w:rsidRPr="00A62FF0">
        <w:rPr>
          <w:rFonts w:ascii="Times New Roman" w:eastAsia="Times New Roman" w:hAnsi="Times New Roman" w:cs="Times New Roman"/>
          <w:b/>
          <w:noProof/>
          <w:sz w:val="24"/>
          <w:szCs w:val="24"/>
          <w:lang w:val="ro-RO" w:eastAsia="ro-RO"/>
        </w:rPr>
        <w:t xml:space="preserve">, Județul Constanta  </w:t>
      </w:r>
      <w:r w:rsidR="00EC4C9E" w:rsidRPr="00A62FF0">
        <w:rPr>
          <w:rFonts w:ascii="Times New Roman" w:eastAsia="Times New Roman" w:hAnsi="Times New Roman" w:cs="Times New Roman"/>
          <w:b/>
          <w:noProof/>
          <w:sz w:val="24"/>
          <w:szCs w:val="24"/>
          <w:lang w:val="ro-RO" w:eastAsia="ro-RO"/>
        </w:rPr>
        <w:t xml:space="preserve">– Partener </w:t>
      </w:r>
      <w:r w:rsidRPr="00A62FF0">
        <w:rPr>
          <w:rFonts w:ascii="Times New Roman" w:eastAsia="Times New Roman" w:hAnsi="Times New Roman" w:cs="Times New Roman"/>
          <w:b/>
          <w:noProof/>
          <w:sz w:val="24"/>
          <w:szCs w:val="24"/>
          <w:lang w:val="ro-RO" w:eastAsia="ro-RO"/>
        </w:rPr>
        <w:t>4</w:t>
      </w:r>
      <w:r w:rsidR="00EC4C9E" w:rsidRPr="00A62FF0">
        <w:rPr>
          <w:rFonts w:ascii="Times New Roman" w:eastAsia="Times New Roman" w:hAnsi="Times New Roman" w:cs="Times New Roman"/>
          <w:b/>
          <w:noProof/>
          <w:sz w:val="24"/>
          <w:szCs w:val="24"/>
          <w:lang w:val="ro-RO" w:eastAsia="ro-RO"/>
        </w:rPr>
        <w:t xml:space="preserve"> </w:t>
      </w:r>
    </w:p>
    <w:p w14:paraId="1BDEC3C0" w14:textId="352B8B41" w:rsidR="00EC4C9E" w:rsidRDefault="00A93BC7" w:rsidP="00A62FF0">
      <w:pPr>
        <w:widowControl w:val="0"/>
        <w:pBdr>
          <w:bottom w:val="single" w:sz="4" w:space="0" w:color="auto"/>
        </w:pBdr>
        <w:spacing w:after="188" w:line="235" w:lineRule="exact"/>
        <w:ind w:left="640" w:right="180"/>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Comuna Vultur, judetul Constanta – Partener 5</w:t>
      </w:r>
    </w:p>
    <w:p w14:paraId="3F1F693C" w14:textId="77777777" w:rsidR="0021321B" w:rsidRDefault="0021321B" w:rsidP="00A62FF0">
      <w:pPr>
        <w:widowControl w:val="0"/>
        <w:spacing w:line="276" w:lineRule="auto"/>
        <w:jc w:val="both"/>
        <w:rPr>
          <w:rFonts w:ascii="Times New Roman" w:eastAsia="Times New Roman" w:hAnsi="Times New Roman" w:cs="Times New Roman"/>
          <w:noProof/>
          <w:sz w:val="24"/>
          <w:szCs w:val="24"/>
          <w:lang w:val="ro-RO" w:eastAsia="ro-RO"/>
        </w:rPr>
      </w:pPr>
    </w:p>
    <w:p w14:paraId="43C01255" w14:textId="77777777" w:rsidR="0021321B" w:rsidRDefault="0021321B" w:rsidP="00A62FF0">
      <w:pPr>
        <w:widowControl w:val="0"/>
        <w:spacing w:line="276" w:lineRule="auto"/>
        <w:jc w:val="both"/>
        <w:rPr>
          <w:rFonts w:ascii="Times New Roman" w:eastAsia="Times New Roman" w:hAnsi="Times New Roman" w:cs="Times New Roman"/>
          <w:noProof/>
          <w:sz w:val="24"/>
          <w:szCs w:val="24"/>
          <w:lang w:val="ro-RO" w:eastAsia="ro-RO"/>
        </w:rPr>
      </w:pPr>
    </w:p>
    <w:p w14:paraId="2B62F4F1" w14:textId="77777777" w:rsidR="0021321B" w:rsidRDefault="0021321B" w:rsidP="00A62FF0">
      <w:pPr>
        <w:widowControl w:val="0"/>
        <w:spacing w:line="276" w:lineRule="auto"/>
        <w:jc w:val="both"/>
        <w:rPr>
          <w:rFonts w:ascii="Times New Roman" w:eastAsia="Times New Roman" w:hAnsi="Times New Roman" w:cs="Times New Roman"/>
          <w:noProof/>
          <w:sz w:val="24"/>
          <w:szCs w:val="24"/>
          <w:lang w:val="ro-RO" w:eastAsia="ro-RO"/>
        </w:rPr>
      </w:pPr>
    </w:p>
    <w:p w14:paraId="1D15ACB6" w14:textId="3A8C1734" w:rsidR="00FE1A54" w:rsidRPr="00A62FF0" w:rsidRDefault="00FE1A54" w:rsidP="00A62FF0">
      <w:pPr>
        <w:widowControl w:val="0"/>
        <w:spacing w:line="276" w:lineRule="auto"/>
        <w:jc w:val="both"/>
        <w:rPr>
          <w:rFonts w:ascii="Times New Roman" w:eastAsia="Times New Roman" w:hAnsi="Times New Roman" w:cs="Times New Roman"/>
          <w:noProof/>
          <w:sz w:val="24"/>
          <w:szCs w:val="24"/>
          <w:lang w:val="ro-RO"/>
        </w:rPr>
      </w:pPr>
      <w:bookmarkStart w:id="15" w:name="_GoBack"/>
      <w:bookmarkEnd w:id="15"/>
      <w:r w:rsidRPr="00A62FF0">
        <w:rPr>
          <w:rFonts w:ascii="Times New Roman" w:eastAsia="Times New Roman" w:hAnsi="Times New Roman" w:cs="Times New Roman"/>
          <w:noProof/>
          <w:sz w:val="24"/>
          <w:szCs w:val="24"/>
          <w:lang w:val="ro-RO" w:eastAsia="ro-RO"/>
        </w:rPr>
        <w:lastRenderedPageBreak/>
        <w:t>Responsabilităţile privind derularea fluxurilor financiare sunt conforme cu prevederile Normelor metodologice de aplicare a prevederilor Ordonanţei de urgenţă a Guvernului nr. 40/2015 privind gestionarea financiară a fondurilor europene pentru perioada de programare 2014-2020, aprobate prin HG nr. 93/2016</w:t>
      </w:r>
      <w:r w:rsidR="00361877" w:rsidRPr="00A62FF0">
        <w:rPr>
          <w:rFonts w:ascii="Times New Roman" w:eastAsia="Times New Roman" w:hAnsi="Times New Roman" w:cs="Times New Roman"/>
          <w:noProof/>
          <w:sz w:val="24"/>
          <w:szCs w:val="24"/>
          <w:lang w:val="ro-RO" w:eastAsia="ro-RO"/>
        </w:rPr>
        <w:t>, O.U.G. nr. 95 din 3 septembrie 2021 privind aprobarea programului national de investitii Anghel Saligny.</w:t>
      </w:r>
    </w:p>
    <w:p w14:paraId="638F8879" w14:textId="77777777" w:rsidR="00FE1A54" w:rsidRPr="00A62FF0" w:rsidRDefault="00FE1A54" w:rsidP="00A62FF0">
      <w:pPr>
        <w:keepNext/>
        <w:keepLines/>
        <w:widowControl w:val="0"/>
        <w:spacing w:after="100" w:line="276" w:lineRule="auto"/>
        <w:ind w:left="600" w:hanging="600"/>
        <w:jc w:val="both"/>
        <w:outlineLvl w:val="0"/>
        <w:rPr>
          <w:rFonts w:ascii="Times New Roman" w:eastAsia="Times New Roman" w:hAnsi="Times New Roman" w:cs="Times New Roman"/>
          <w:b/>
          <w:bCs/>
          <w:noProof/>
          <w:sz w:val="24"/>
          <w:szCs w:val="24"/>
          <w:lang w:val="ro-RO" w:eastAsia="ro-RO"/>
        </w:rPr>
      </w:pPr>
      <w:bookmarkStart w:id="16" w:name="bookmark6"/>
    </w:p>
    <w:p w14:paraId="1473794E" w14:textId="77777777" w:rsidR="00FE1A54" w:rsidRPr="00A62FF0" w:rsidRDefault="00FE1A54" w:rsidP="00A62FF0">
      <w:pPr>
        <w:keepNext/>
        <w:keepLines/>
        <w:widowControl w:val="0"/>
        <w:spacing w:after="100" w:line="276" w:lineRule="auto"/>
        <w:ind w:left="600" w:hanging="600"/>
        <w:jc w:val="both"/>
        <w:outlineLvl w:val="0"/>
        <w:rPr>
          <w:rFonts w:ascii="Times New Roman" w:eastAsia="Times New Roman" w:hAnsi="Times New Roman" w:cs="Times New Roman"/>
          <w:b/>
          <w:bCs/>
          <w:noProof/>
          <w:sz w:val="24"/>
          <w:szCs w:val="24"/>
          <w:lang w:val="ro-RO"/>
        </w:rPr>
      </w:pPr>
      <w:r w:rsidRPr="00A62FF0">
        <w:rPr>
          <w:rFonts w:ascii="Times New Roman" w:eastAsia="Times New Roman" w:hAnsi="Times New Roman" w:cs="Times New Roman"/>
          <w:b/>
          <w:bCs/>
          <w:noProof/>
          <w:sz w:val="24"/>
          <w:szCs w:val="24"/>
          <w:lang w:val="ro-RO" w:eastAsia="ro-RO"/>
        </w:rPr>
        <w:t>Art. 5. Perioada de valabilitate a acordului</w:t>
      </w:r>
      <w:bookmarkEnd w:id="16"/>
    </w:p>
    <w:p w14:paraId="2D0155AB" w14:textId="77777777" w:rsidR="00FE1A54" w:rsidRPr="00A62FF0" w:rsidRDefault="00FE1A54" w:rsidP="00A62FF0">
      <w:pPr>
        <w:widowControl w:val="0"/>
        <w:spacing w:line="276"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Perioada de valabilitate a Acordului începe la data semnării prezentului Acord şi încetează la data la care Contractul de Finanţare aferent proiectului îşi încetează valabilitatea. Prelungirea perioadei de valabilitate a contractului de finanţare conduce automat la extinderea Perioadei de valabilitate a prezentului acord.</w:t>
      </w:r>
    </w:p>
    <w:p w14:paraId="27403AAB" w14:textId="77777777" w:rsidR="00FE1A54" w:rsidRPr="00A62FF0" w:rsidRDefault="00FE1A54" w:rsidP="00A62FF0">
      <w:pPr>
        <w:keepNext/>
        <w:keepLines/>
        <w:widowControl w:val="0"/>
        <w:spacing w:line="276" w:lineRule="auto"/>
        <w:ind w:left="600" w:hanging="600"/>
        <w:jc w:val="both"/>
        <w:outlineLvl w:val="0"/>
        <w:rPr>
          <w:rFonts w:ascii="Times New Roman" w:eastAsia="Times New Roman" w:hAnsi="Times New Roman" w:cs="Times New Roman"/>
          <w:b/>
          <w:bCs/>
          <w:noProof/>
          <w:sz w:val="24"/>
          <w:szCs w:val="24"/>
          <w:lang w:val="ro-RO" w:eastAsia="ro-RO"/>
        </w:rPr>
      </w:pPr>
      <w:bookmarkStart w:id="17" w:name="bookmark7"/>
    </w:p>
    <w:p w14:paraId="661778C7" w14:textId="77777777" w:rsidR="00FE1A54" w:rsidRPr="00A62FF0" w:rsidRDefault="00FE1A54" w:rsidP="00A62FF0">
      <w:pPr>
        <w:keepNext/>
        <w:keepLines/>
        <w:widowControl w:val="0"/>
        <w:spacing w:line="276" w:lineRule="auto"/>
        <w:ind w:left="600" w:hanging="600"/>
        <w:jc w:val="both"/>
        <w:outlineLvl w:val="0"/>
        <w:rPr>
          <w:rFonts w:ascii="Times New Roman" w:eastAsia="Times New Roman" w:hAnsi="Times New Roman" w:cs="Times New Roman"/>
          <w:b/>
          <w:bCs/>
          <w:noProof/>
          <w:sz w:val="24"/>
          <w:szCs w:val="24"/>
          <w:lang w:val="ro-RO"/>
        </w:rPr>
      </w:pPr>
      <w:r w:rsidRPr="00A62FF0">
        <w:rPr>
          <w:rFonts w:ascii="Times New Roman" w:eastAsia="Times New Roman" w:hAnsi="Times New Roman" w:cs="Times New Roman"/>
          <w:b/>
          <w:bCs/>
          <w:noProof/>
          <w:sz w:val="24"/>
          <w:szCs w:val="24"/>
          <w:lang w:val="ro-RO" w:eastAsia="ro-RO"/>
        </w:rPr>
        <w:t>Art. 6. Drepturile şi obligaţiile liderului de proiect (Partenerului 1)</w:t>
      </w:r>
      <w:bookmarkEnd w:id="17"/>
    </w:p>
    <w:p w14:paraId="2D814F26" w14:textId="77777777" w:rsidR="00FE1A54" w:rsidRPr="00A62FF0" w:rsidRDefault="00FE1A54" w:rsidP="00A62FF0">
      <w:pPr>
        <w:widowControl w:val="0"/>
        <w:spacing w:line="276" w:lineRule="auto"/>
        <w:ind w:left="600" w:hanging="600"/>
        <w:jc w:val="both"/>
        <w:rPr>
          <w:rFonts w:ascii="Times New Roman" w:eastAsia="Times New Roman" w:hAnsi="Times New Roman" w:cs="Times New Roman"/>
          <w:b/>
          <w:bCs/>
          <w:noProof/>
          <w:sz w:val="24"/>
          <w:szCs w:val="24"/>
          <w:lang w:val="ro-RO"/>
        </w:rPr>
      </w:pPr>
      <w:r w:rsidRPr="00A62FF0">
        <w:rPr>
          <w:rFonts w:ascii="Times New Roman" w:eastAsia="Times New Roman" w:hAnsi="Times New Roman" w:cs="Times New Roman"/>
          <w:b/>
          <w:bCs/>
          <w:noProof/>
          <w:sz w:val="24"/>
          <w:szCs w:val="24"/>
          <w:lang w:val="ro-RO" w:eastAsia="ro-RO"/>
        </w:rPr>
        <w:t>Drepturile liderului de parteneriat</w:t>
      </w:r>
    </w:p>
    <w:p w14:paraId="54C62B03" w14:textId="77777777" w:rsidR="00FE1A54" w:rsidRPr="00A62FF0" w:rsidRDefault="00FE1A54" w:rsidP="00A62FF0">
      <w:pPr>
        <w:widowControl w:val="0"/>
        <w:numPr>
          <w:ilvl w:val="0"/>
          <w:numId w:val="5"/>
        </w:numPr>
        <w:tabs>
          <w:tab w:val="left" w:pos="567"/>
        </w:tabs>
        <w:spacing w:after="180"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Liderul de proiect are dreptul să solicite celorlalţi parteneri furnizarea oricăror informaţii şi documente legate de proiect, în scopul elaborării rapoartelor de progres, a cererilor de rambursare.</w:t>
      </w:r>
    </w:p>
    <w:p w14:paraId="516CF37F" w14:textId="77777777" w:rsidR="00FE1A54" w:rsidRPr="00A62FF0" w:rsidRDefault="00FE1A54" w:rsidP="00A62FF0">
      <w:pPr>
        <w:keepNext/>
        <w:keepLines/>
        <w:widowControl w:val="0"/>
        <w:spacing w:line="276" w:lineRule="auto"/>
        <w:ind w:left="600" w:hanging="600"/>
        <w:jc w:val="both"/>
        <w:outlineLvl w:val="0"/>
        <w:rPr>
          <w:rFonts w:ascii="Times New Roman" w:eastAsia="Times New Roman" w:hAnsi="Times New Roman" w:cs="Times New Roman"/>
          <w:b/>
          <w:bCs/>
          <w:noProof/>
          <w:sz w:val="24"/>
          <w:szCs w:val="24"/>
          <w:lang w:val="ro-RO"/>
        </w:rPr>
      </w:pPr>
      <w:bookmarkStart w:id="18" w:name="bookmark8"/>
      <w:r w:rsidRPr="00A62FF0">
        <w:rPr>
          <w:rFonts w:ascii="Times New Roman" w:eastAsia="Times New Roman" w:hAnsi="Times New Roman" w:cs="Times New Roman"/>
          <w:b/>
          <w:bCs/>
          <w:noProof/>
          <w:sz w:val="24"/>
          <w:szCs w:val="24"/>
          <w:lang w:val="ro-RO" w:eastAsia="ro-RO"/>
        </w:rPr>
        <w:t>Obligaţiile liderului de parteneriat</w:t>
      </w:r>
      <w:bookmarkEnd w:id="18"/>
    </w:p>
    <w:p w14:paraId="5BC62E12" w14:textId="77777777" w:rsidR="00FE1A54" w:rsidRPr="00A62FF0" w:rsidRDefault="00FE1A54" w:rsidP="00A62FF0">
      <w:pPr>
        <w:widowControl w:val="0"/>
        <w:numPr>
          <w:ilvl w:val="0"/>
          <w:numId w:val="6"/>
        </w:numPr>
        <w:tabs>
          <w:tab w:val="left" w:pos="567"/>
        </w:tabs>
        <w:spacing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Liderul de parteneriat (Partener 1) va semna Cererea de finanţare şi Contractul de finanţare.</w:t>
      </w:r>
    </w:p>
    <w:p w14:paraId="5CE247B2" w14:textId="77777777" w:rsidR="00FE1A54" w:rsidRPr="00A62FF0" w:rsidRDefault="00FE1A54" w:rsidP="00A62FF0">
      <w:pPr>
        <w:widowControl w:val="0"/>
        <w:numPr>
          <w:ilvl w:val="0"/>
          <w:numId w:val="6"/>
        </w:numPr>
        <w:shd w:val="clear" w:color="auto" w:fill="FFFFFF" w:themeFill="background1"/>
        <w:tabs>
          <w:tab w:val="left" w:pos="567"/>
        </w:tabs>
        <w:spacing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Liderul de parteneriat (Partener 1) va consulta partenerii cu regularitate, îi va informa despre progresul în implementarea proiectului şi le va furniza copii ale rapoartelor de progres şi financiare.</w:t>
      </w:r>
    </w:p>
    <w:p w14:paraId="6FE56BBA" w14:textId="5E6E7ADE" w:rsidR="00FE1A54" w:rsidRPr="00A62FF0" w:rsidRDefault="00FE1A54" w:rsidP="00A62FF0">
      <w:pPr>
        <w:widowControl w:val="0"/>
        <w:numPr>
          <w:ilvl w:val="0"/>
          <w:numId w:val="6"/>
        </w:numPr>
        <w:shd w:val="clear" w:color="auto" w:fill="FFFFFF" w:themeFill="background1"/>
        <w:tabs>
          <w:tab w:val="left" w:pos="567"/>
        </w:tabs>
        <w:spacing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Propunerile pentru modificări importante ale proiectului (e.g. activităţi, parteneri etc.), trebuie să fie convenite cu</w:t>
      </w:r>
      <w:r w:rsidR="00824965" w:rsidRPr="00A62FF0">
        <w:rPr>
          <w:rFonts w:ascii="Times New Roman" w:eastAsia="Times New Roman" w:hAnsi="Times New Roman" w:cs="Times New Roman"/>
          <w:noProof/>
          <w:sz w:val="24"/>
          <w:szCs w:val="24"/>
          <w:lang w:val="ro-RO" w:eastAsia="ro-RO"/>
        </w:rPr>
        <w:t xml:space="preserve"> </w:t>
      </w:r>
      <w:r w:rsidRPr="00A62FF0">
        <w:rPr>
          <w:rFonts w:ascii="Times New Roman" w:eastAsia="Times New Roman" w:hAnsi="Times New Roman" w:cs="Times New Roman"/>
          <w:noProof/>
          <w:sz w:val="24"/>
          <w:szCs w:val="24"/>
          <w:lang w:val="ro-RO" w:eastAsia="ro-RO"/>
        </w:rPr>
        <w:t xml:space="preserve">partenerii înaintea solicitării aprobării de către </w:t>
      </w:r>
      <w:r w:rsidR="00361877" w:rsidRPr="00A62FF0">
        <w:rPr>
          <w:rFonts w:ascii="Times New Roman" w:eastAsia="Times New Roman" w:hAnsi="Times New Roman" w:cs="Times New Roman"/>
          <w:noProof/>
          <w:sz w:val="24"/>
          <w:szCs w:val="24"/>
          <w:lang w:val="ro-RO" w:eastAsia="ro-RO"/>
        </w:rPr>
        <w:t>finantator</w:t>
      </w:r>
      <w:r w:rsidR="00824965" w:rsidRPr="00A62FF0">
        <w:rPr>
          <w:rFonts w:ascii="Times New Roman" w:eastAsia="Times New Roman" w:hAnsi="Times New Roman" w:cs="Times New Roman"/>
          <w:noProof/>
          <w:sz w:val="24"/>
          <w:szCs w:val="24"/>
          <w:lang w:val="ro-RO" w:eastAsia="ro-RO"/>
        </w:rPr>
        <w:t>.</w:t>
      </w:r>
    </w:p>
    <w:p w14:paraId="4F62A645" w14:textId="77777777" w:rsidR="00FE1A54" w:rsidRPr="00A62FF0" w:rsidRDefault="00FE1A54" w:rsidP="00A62FF0">
      <w:pPr>
        <w:widowControl w:val="0"/>
        <w:numPr>
          <w:ilvl w:val="0"/>
          <w:numId w:val="6"/>
        </w:numPr>
        <w:shd w:val="clear" w:color="auto" w:fill="FFFFFF" w:themeFill="background1"/>
        <w:tabs>
          <w:tab w:val="left" w:pos="567"/>
        </w:tabs>
        <w:spacing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Liderul de parteneriat se va asigura de desfăşurarea corectă a procedurilor de atribuire a contractelor de achiziţie publică, de către ceilalţi parteneri, conform normelor în vigoare</w:t>
      </w:r>
    </w:p>
    <w:p w14:paraId="16918DE5" w14:textId="77777777" w:rsidR="00FE1A54" w:rsidRPr="00A62FF0" w:rsidRDefault="00FE1A54" w:rsidP="00A62FF0">
      <w:pPr>
        <w:widowControl w:val="0"/>
        <w:numPr>
          <w:ilvl w:val="0"/>
          <w:numId w:val="6"/>
        </w:numPr>
        <w:tabs>
          <w:tab w:val="left" w:pos="567"/>
        </w:tabs>
        <w:spacing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Liderul parteneriatului este responsabil cu transmiterea cererilor de prefinanţare/plată/rambursare către autoritatea de management conform prevederilor contractului de finanţare, conform procedurii.</w:t>
      </w:r>
    </w:p>
    <w:p w14:paraId="68FD4216" w14:textId="77777777" w:rsidR="00FE1A54" w:rsidRPr="00A62FF0" w:rsidRDefault="00FE1A54" w:rsidP="00A62FF0">
      <w:pPr>
        <w:widowControl w:val="0"/>
        <w:numPr>
          <w:ilvl w:val="0"/>
          <w:numId w:val="6"/>
        </w:numPr>
        <w:tabs>
          <w:tab w:val="left" w:pos="567"/>
        </w:tabs>
        <w:spacing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Liderul de parteneriat va asigura transferul de fonduri obţinute din procesul de rambursare pentru cheltuielile angajate de către ceilalţi parteneri, care au fost certificate ca eligibile.</w:t>
      </w:r>
    </w:p>
    <w:p w14:paraId="56DD3329" w14:textId="7D9F0041" w:rsidR="00FE1A54" w:rsidRPr="00A62FF0" w:rsidRDefault="00FE1A54" w:rsidP="00A62FF0">
      <w:pPr>
        <w:widowControl w:val="0"/>
        <w:numPr>
          <w:ilvl w:val="0"/>
          <w:numId w:val="6"/>
        </w:numPr>
        <w:tabs>
          <w:tab w:val="left" w:pos="567"/>
        </w:tabs>
        <w:spacing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În cazul î</w:t>
      </w:r>
      <w:r w:rsidR="00B23E35" w:rsidRPr="00A62FF0">
        <w:rPr>
          <w:rFonts w:ascii="Times New Roman" w:eastAsia="Times New Roman" w:hAnsi="Times New Roman" w:cs="Times New Roman"/>
          <w:noProof/>
          <w:sz w:val="24"/>
          <w:szCs w:val="24"/>
          <w:lang w:val="ro-RO" w:eastAsia="ro-RO"/>
        </w:rPr>
        <w:t>n care unul din partenerii 2, 3</w:t>
      </w:r>
      <w:r w:rsidR="000C77B9" w:rsidRPr="00A62FF0">
        <w:rPr>
          <w:rFonts w:ascii="Times New Roman" w:eastAsia="Times New Roman" w:hAnsi="Times New Roman" w:cs="Times New Roman"/>
          <w:noProof/>
          <w:sz w:val="24"/>
          <w:szCs w:val="24"/>
          <w:lang w:val="ro-RO" w:eastAsia="ro-RO"/>
        </w:rPr>
        <w:t>,4,5,</w:t>
      </w:r>
      <w:r w:rsidRPr="00A62FF0">
        <w:rPr>
          <w:rFonts w:ascii="Times New Roman" w:eastAsia="Times New Roman" w:hAnsi="Times New Roman" w:cs="Times New Roman"/>
          <w:noProof/>
          <w:sz w:val="24"/>
          <w:szCs w:val="24"/>
          <w:lang w:val="ro-RO" w:eastAsia="ro-RO"/>
        </w:rPr>
        <w:t xml:space="preserve"> nu duce la îndeplinire una sau mai multe din obligaţiile care le revin (e.g. implementarea unor activităţi, asigurarea contribuţiei la cofinanţarea proiectului, respectarea normelor în vigoare privind procedura de atribuire a contractelor de achiziţie publică), liderul de parteneriat va prelua în totalitate responsabilitatea de a îndeplini aceste obligaţii sau va înlocui partenerul respectiv.</w:t>
      </w:r>
    </w:p>
    <w:p w14:paraId="7F009EAE" w14:textId="77777777" w:rsidR="00FE1A54" w:rsidRPr="00A62FF0" w:rsidRDefault="00FE1A54" w:rsidP="00A62FF0">
      <w:pPr>
        <w:widowControl w:val="0"/>
        <w:numPr>
          <w:ilvl w:val="0"/>
          <w:numId w:val="6"/>
        </w:numPr>
        <w:tabs>
          <w:tab w:val="left" w:pos="567"/>
        </w:tabs>
        <w:spacing w:after="180" w:line="276" w:lineRule="auto"/>
        <w:ind w:left="600" w:hanging="60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Liderului de parteneriat este responsabil pentru neregulile identificate în cadrul proiectului aferente cheltuielilor proprii conform notificărilor şi titlurilor de creanţă emise pe numele său de către Autoritatea de management.</w:t>
      </w:r>
    </w:p>
    <w:p w14:paraId="55D483E7" w14:textId="740AD40C" w:rsidR="00FE1A54" w:rsidRDefault="00FE1A54" w:rsidP="00A62FF0">
      <w:pPr>
        <w:keepNext/>
        <w:keepLines/>
        <w:widowControl w:val="0"/>
        <w:spacing w:line="226" w:lineRule="exact"/>
        <w:ind w:left="600" w:hanging="600"/>
        <w:jc w:val="both"/>
        <w:outlineLvl w:val="0"/>
        <w:rPr>
          <w:rFonts w:ascii="Times New Roman" w:eastAsia="Times New Roman" w:hAnsi="Times New Roman" w:cs="Times New Roman"/>
          <w:b/>
          <w:bCs/>
          <w:noProof/>
          <w:sz w:val="24"/>
          <w:szCs w:val="24"/>
          <w:lang w:val="ro-RO" w:eastAsia="ro-RO"/>
        </w:rPr>
      </w:pPr>
      <w:bookmarkStart w:id="19" w:name="bookmark9"/>
      <w:r w:rsidRPr="00A62FF0">
        <w:rPr>
          <w:rFonts w:ascii="Times New Roman" w:eastAsia="Times New Roman" w:hAnsi="Times New Roman" w:cs="Times New Roman"/>
          <w:b/>
          <w:bCs/>
          <w:noProof/>
          <w:sz w:val="24"/>
          <w:szCs w:val="24"/>
          <w:lang w:val="ro-RO" w:eastAsia="ro-RO"/>
        </w:rPr>
        <w:lastRenderedPageBreak/>
        <w:t xml:space="preserve">Art. 7. Drepturile şi obligaţiile </w:t>
      </w:r>
      <w:r w:rsidR="0097027A" w:rsidRPr="00A62FF0">
        <w:rPr>
          <w:rFonts w:ascii="Times New Roman" w:eastAsia="Times New Roman" w:hAnsi="Times New Roman" w:cs="Times New Roman"/>
          <w:b/>
          <w:bCs/>
          <w:noProof/>
          <w:sz w:val="24"/>
          <w:szCs w:val="24"/>
          <w:lang w:val="ro-RO" w:eastAsia="ro-RO"/>
        </w:rPr>
        <w:t>Partener</w:t>
      </w:r>
      <w:r w:rsidR="00B23E35" w:rsidRPr="00A62FF0">
        <w:rPr>
          <w:rFonts w:ascii="Times New Roman" w:eastAsia="Times New Roman" w:hAnsi="Times New Roman" w:cs="Times New Roman"/>
          <w:b/>
          <w:bCs/>
          <w:noProof/>
          <w:sz w:val="24"/>
          <w:szCs w:val="24"/>
          <w:lang w:val="ro-RO" w:eastAsia="ro-RO"/>
        </w:rPr>
        <w:t>ilor</w:t>
      </w:r>
      <w:r w:rsidR="0097027A" w:rsidRPr="00A62FF0">
        <w:rPr>
          <w:rFonts w:ascii="Times New Roman" w:eastAsia="Times New Roman" w:hAnsi="Times New Roman" w:cs="Times New Roman"/>
          <w:b/>
          <w:bCs/>
          <w:noProof/>
          <w:sz w:val="24"/>
          <w:szCs w:val="24"/>
          <w:lang w:val="ro-RO" w:eastAsia="ro-RO"/>
        </w:rPr>
        <w:t xml:space="preserve"> 2</w:t>
      </w:r>
      <w:bookmarkEnd w:id="19"/>
      <w:r w:rsidR="00A93BC7" w:rsidRPr="00A62FF0">
        <w:rPr>
          <w:rFonts w:ascii="Times New Roman" w:eastAsia="Times New Roman" w:hAnsi="Times New Roman" w:cs="Times New Roman"/>
          <w:b/>
          <w:bCs/>
          <w:noProof/>
          <w:sz w:val="24"/>
          <w:szCs w:val="24"/>
          <w:lang w:val="ro-RO" w:eastAsia="ro-RO"/>
        </w:rPr>
        <w:t>, 3, 4</w:t>
      </w:r>
      <w:r w:rsidR="00B23E35" w:rsidRPr="00A62FF0">
        <w:rPr>
          <w:rFonts w:ascii="Times New Roman" w:eastAsia="Times New Roman" w:hAnsi="Times New Roman" w:cs="Times New Roman"/>
          <w:b/>
          <w:bCs/>
          <w:noProof/>
          <w:sz w:val="24"/>
          <w:szCs w:val="24"/>
          <w:lang w:val="ro-RO" w:eastAsia="ro-RO"/>
        </w:rPr>
        <w:t xml:space="preserve"> si </w:t>
      </w:r>
      <w:r w:rsidR="00A93BC7" w:rsidRPr="00A62FF0">
        <w:rPr>
          <w:rFonts w:ascii="Times New Roman" w:eastAsia="Times New Roman" w:hAnsi="Times New Roman" w:cs="Times New Roman"/>
          <w:b/>
          <w:bCs/>
          <w:noProof/>
          <w:sz w:val="24"/>
          <w:szCs w:val="24"/>
          <w:lang w:val="ro-RO" w:eastAsia="ro-RO"/>
        </w:rPr>
        <w:t>5</w:t>
      </w:r>
    </w:p>
    <w:p w14:paraId="5E75C219" w14:textId="77777777" w:rsidR="00A62FF0" w:rsidRPr="00A62FF0" w:rsidRDefault="00A62FF0" w:rsidP="00A62FF0">
      <w:pPr>
        <w:keepNext/>
        <w:keepLines/>
        <w:widowControl w:val="0"/>
        <w:spacing w:line="276" w:lineRule="auto"/>
        <w:ind w:left="600" w:hanging="600"/>
        <w:jc w:val="both"/>
        <w:outlineLvl w:val="0"/>
        <w:rPr>
          <w:rFonts w:ascii="Times New Roman" w:eastAsia="Times New Roman" w:hAnsi="Times New Roman" w:cs="Times New Roman"/>
          <w:b/>
          <w:bCs/>
          <w:noProof/>
          <w:sz w:val="24"/>
          <w:szCs w:val="24"/>
          <w:lang w:val="ro-RO"/>
        </w:rPr>
      </w:pPr>
    </w:p>
    <w:p w14:paraId="54D51726" w14:textId="22DEC5B6" w:rsidR="00FE1A54" w:rsidRPr="00A62FF0" w:rsidRDefault="00FE1A54" w:rsidP="00A62FF0">
      <w:pPr>
        <w:widowControl w:val="0"/>
        <w:numPr>
          <w:ilvl w:val="0"/>
          <w:numId w:val="7"/>
        </w:numPr>
        <w:tabs>
          <w:tab w:val="left" w:pos="567"/>
        </w:tabs>
        <w:spacing w:line="276"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Cheltuielile angajate de </w:t>
      </w:r>
      <w:r w:rsidR="00824965" w:rsidRPr="00A62FF0">
        <w:rPr>
          <w:rFonts w:ascii="Times New Roman" w:eastAsia="Times New Roman" w:hAnsi="Times New Roman" w:cs="Times New Roman"/>
          <w:noProof/>
          <w:sz w:val="24"/>
          <w:szCs w:val="24"/>
          <w:lang w:val="ro-RO" w:eastAsia="ro-RO"/>
        </w:rPr>
        <w:t>Partenerul</w:t>
      </w:r>
      <w:r w:rsidR="0097027A" w:rsidRPr="00A62FF0">
        <w:rPr>
          <w:rFonts w:ascii="Times New Roman" w:eastAsia="Times New Roman" w:hAnsi="Times New Roman" w:cs="Times New Roman"/>
          <w:noProof/>
          <w:sz w:val="24"/>
          <w:szCs w:val="24"/>
          <w:lang w:val="ro-RO" w:eastAsia="ro-RO"/>
        </w:rPr>
        <w:t xml:space="preserve"> 2</w:t>
      </w:r>
      <w:r w:rsidR="00434FFE" w:rsidRPr="00A62FF0">
        <w:rPr>
          <w:rFonts w:ascii="Times New Roman" w:eastAsia="Times New Roman" w:hAnsi="Times New Roman" w:cs="Times New Roman"/>
          <w:noProof/>
          <w:sz w:val="24"/>
          <w:szCs w:val="24"/>
          <w:lang w:val="ro-RO" w:eastAsia="ro-RO"/>
        </w:rPr>
        <w:t>, Partenerul 3, Partenerul 4</w:t>
      </w:r>
      <w:r w:rsidR="00B23E35" w:rsidRPr="00A62FF0">
        <w:rPr>
          <w:rFonts w:ascii="Times New Roman" w:eastAsia="Times New Roman" w:hAnsi="Times New Roman" w:cs="Times New Roman"/>
          <w:noProof/>
          <w:sz w:val="24"/>
          <w:szCs w:val="24"/>
          <w:lang w:val="ro-RO" w:eastAsia="ro-RO"/>
        </w:rPr>
        <w:t xml:space="preserve"> si de Partenerul </w:t>
      </w:r>
      <w:r w:rsidR="00434FFE" w:rsidRPr="00A62FF0">
        <w:rPr>
          <w:rFonts w:ascii="Times New Roman" w:eastAsia="Times New Roman" w:hAnsi="Times New Roman" w:cs="Times New Roman"/>
          <w:noProof/>
          <w:sz w:val="24"/>
          <w:szCs w:val="24"/>
          <w:lang w:val="ro-RO" w:eastAsia="ro-RO"/>
        </w:rPr>
        <w:t>5</w:t>
      </w:r>
      <w:r w:rsidR="00824965" w:rsidRPr="00A62FF0">
        <w:rPr>
          <w:rFonts w:ascii="Times New Roman" w:eastAsia="Times New Roman" w:hAnsi="Times New Roman" w:cs="Times New Roman"/>
          <w:noProof/>
          <w:sz w:val="24"/>
          <w:szCs w:val="24"/>
          <w:lang w:val="ro-RO" w:eastAsia="ro-RO"/>
        </w:rPr>
        <w:t xml:space="preserve"> </w:t>
      </w:r>
      <w:r w:rsidRPr="00A62FF0">
        <w:rPr>
          <w:rFonts w:ascii="Times New Roman" w:eastAsia="Times New Roman" w:hAnsi="Times New Roman" w:cs="Times New Roman"/>
          <w:noProof/>
          <w:sz w:val="24"/>
          <w:szCs w:val="24"/>
          <w:lang w:val="ro-RO" w:eastAsia="ro-RO"/>
        </w:rPr>
        <w:t>sunt eligibile în acelaşi fel ca şi cheltuielile angajate de către liderul de proiect corespunzător rolurilor avute în proiect.</w:t>
      </w:r>
    </w:p>
    <w:p w14:paraId="0DE5EBAB" w14:textId="3F5CDE83" w:rsidR="00FE1A54" w:rsidRPr="00A62FF0" w:rsidRDefault="00824965" w:rsidP="00A62FF0">
      <w:pPr>
        <w:widowControl w:val="0"/>
        <w:numPr>
          <w:ilvl w:val="0"/>
          <w:numId w:val="7"/>
        </w:numPr>
        <w:tabs>
          <w:tab w:val="left" w:pos="567"/>
        </w:tabs>
        <w:spacing w:line="276" w:lineRule="auto"/>
        <w:jc w:val="both"/>
        <w:rPr>
          <w:rFonts w:ascii="Times New Roman" w:eastAsia="Times New Roman" w:hAnsi="Times New Roman" w:cs="Times New Roman"/>
          <w:noProof/>
          <w:sz w:val="24"/>
          <w:szCs w:val="24"/>
          <w:lang w:val="ro-RO"/>
        </w:rPr>
      </w:pPr>
      <w:bookmarkStart w:id="20" w:name="_Hlk97703445"/>
      <w:r w:rsidRPr="00A62FF0">
        <w:rPr>
          <w:rFonts w:ascii="Times New Roman" w:eastAsia="Times New Roman" w:hAnsi="Times New Roman" w:cs="Times New Roman"/>
          <w:noProof/>
          <w:sz w:val="24"/>
          <w:szCs w:val="24"/>
          <w:lang w:val="ro-RO" w:eastAsia="ro-RO"/>
        </w:rPr>
        <w:t>Partener</w:t>
      </w:r>
      <w:r w:rsidR="00B23E35" w:rsidRPr="00A62FF0">
        <w:rPr>
          <w:rFonts w:ascii="Times New Roman" w:eastAsia="Times New Roman" w:hAnsi="Times New Roman" w:cs="Times New Roman"/>
          <w:noProof/>
          <w:sz w:val="24"/>
          <w:szCs w:val="24"/>
          <w:lang w:val="ro-RO" w:eastAsia="ro-RO"/>
        </w:rPr>
        <w:t xml:space="preserve">ii </w:t>
      </w:r>
      <w:r w:rsidR="00434FFE" w:rsidRPr="00A62FF0">
        <w:rPr>
          <w:rFonts w:ascii="Times New Roman" w:eastAsia="Times New Roman" w:hAnsi="Times New Roman" w:cs="Times New Roman"/>
          <w:noProof/>
          <w:sz w:val="24"/>
          <w:szCs w:val="24"/>
          <w:lang w:val="ro-RO" w:eastAsia="ro-RO"/>
        </w:rPr>
        <w:t xml:space="preserve">2, 3, 4, </w:t>
      </w:r>
      <w:r w:rsidR="00B23E35" w:rsidRPr="00A62FF0">
        <w:rPr>
          <w:rFonts w:ascii="Times New Roman" w:eastAsia="Times New Roman" w:hAnsi="Times New Roman" w:cs="Times New Roman"/>
          <w:noProof/>
          <w:sz w:val="24"/>
          <w:szCs w:val="24"/>
          <w:lang w:val="ro-RO" w:eastAsia="ro-RO"/>
        </w:rPr>
        <w:t xml:space="preserve">si </w:t>
      </w:r>
      <w:r w:rsidR="00434FFE" w:rsidRPr="00A62FF0">
        <w:rPr>
          <w:rFonts w:ascii="Times New Roman" w:eastAsia="Times New Roman" w:hAnsi="Times New Roman" w:cs="Times New Roman"/>
          <w:noProof/>
          <w:sz w:val="24"/>
          <w:szCs w:val="24"/>
          <w:lang w:val="ro-RO" w:eastAsia="ro-RO"/>
        </w:rPr>
        <w:t>5</w:t>
      </w:r>
      <w:r w:rsidRPr="00A62FF0">
        <w:rPr>
          <w:rFonts w:ascii="Times New Roman" w:eastAsia="Times New Roman" w:hAnsi="Times New Roman" w:cs="Times New Roman"/>
          <w:noProof/>
          <w:sz w:val="24"/>
          <w:szCs w:val="24"/>
          <w:lang w:val="ro-RO" w:eastAsia="ro-RO"/>
        </w:rPr>
        <w:t xml:space="preserve"> </w:t>
      </w:r>
      <w:bookmarkEnd w:id="20"/>
      <w:r w:rsidRPr="00A62FF0">
        <w:rPr>
          <w:rFonts w:ascii="Times New Roman" w:eastAsia="Times New Roman" w:hAnsi="Times New Roman" w:cs="Times New Roman"/>
          <w:noProof/>
          <w:sz w:val="24"/>
          <w:szCs w:val="24"/>
          <w:lang w:val="ro-RO" w:eastAsia="ro-RO"/>
        </w:rPr>
        <w:t>a</w:t>
      </w:r>
      <w:r w:rsidR="00B23E35" w:rsidRPr="00A62FF0">
        <w:rPr>
          <w:rFonts w:ascii="Times New Roman" w:eastAsia="Times New Roman" w:hAnsi="Times New Roman" w:cs="Times New Roman"/>
          <w:noProof/>
          <w:sz w:val="24"/>
          <w:szCs w:val="24"/>
          <w:lang w:val="ro-RO" w:eastAsia="ro-RO"/>
        </w:rPr>
        <w:t>u</w:t>
      </w:r>
      <w:r w:rsidR="00FE1A54" w:rsidRPr="00A62FF0">
        <w:rPr>
          <w:rFonts w:ascii="Times New Roman" w:eastAsia="Times New Roman" w:hAnsi="Times New Roman" w:cs="Times New Roman"/>
          <w:noProof/>
          <w:sz w:val="24"/>
          <w:szCs w:val="24"/>
          <w:lang w:val="ro-RO" w:eastAsia="ro-RO"/>
        </w:rPr>
        <w:t xml:space="preserve"> dreptul, prin transfer de către liderul de proiect, la fondurile obţinute din procesul de rambursare pentru cheltuielile angajate de către aceştia, care au fost certificate ca eligibile.</w:t>
      </w:r>
    </w:p>
    <w:p w14:paraId="488EB0F3" w14:textId="77777777" w:rsidR="00FE1A54" w:rsidRPr="00A62FF0" w:rsidRDefault="00824965" w:rsidP="00A62FF0">
      <w:pPr>
        <w:widowControl w:val="0"/>
        <w:numPr>
          <w:ilvl w:val="0"/>
          <w:numId w:val="7"/>
        </w:numPr>
        <w:tabs>
          <w:tab w:val="left" w:pos="567"/>
        </w:tabs>
        <w:spacing w:line="276"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Partener</w:t>
      </w:r>
      <w:r w:rsidR="00B23E35" w:rsidRPr="00A62FF0">
        <w:rPr>
          <w:rFonts w:ascii="Times New Roman" w:eastAsia="Times New Roman" w:hAnsi="Times New Roman" w:cs="Times New Roman"/>
          <w:noProof/>
          <w:sz w:val="24"/>
          <w:szCs w:val="24"/>
          <w:lang w:val="ro-RO" w:eastAsia="ro-RO"/>
        </w:rPr>
        <w:t>ii au</w:t>
      </w:r>
      <w:r w:rsidRPr="00A62FF0">
        <w:rPr>
          <w:rFonts w:ascii="Times New Roman" w:eastAsia="Times New Roman" w:hAnsi="Times New Roman" w:cs="Times New Roman"/>
          <w:noProof/>
          <w:sz w:val="24"/>
          <w:szCs w:val="24"/>
          <w:lang w:val="ro-RO" w:eastAsia="ro-RO"/>
        </w:rPr>
        <w:t xml:space="preserve"> dreptul să fie consultat</w:t>
      </w:r>
      <w:r w:rsidR="00B23E35" w:rsidRPr="00A62FF0">
        <w:rPr>
          <w:rFonts w:ascii="Times New Roman" w:eastAsia="Times New Roman" w:hAnsi="Times New Roman" w:cs="Times New Roman"/>
          <w:noProof/>
          <w:sz w:val="24"/>
          <w:szCs w:val="24"/>
          <w:lang w:val="ro-RO" w:eastAsia="ro-RO"/>
        </w:rPr>
        <w:t>i</w:t>
      </w:r>
      <w:r w:rsidR="00FE1A54" w:rsidRPr="00A62FF0">
        <w:rPr>
          <w:rFonts w:ascii="Times New Roman" w:eastAsia="Times New Roman" w:hAnsi="Times New Roman" w:cs="Times New Roman"/>
          <w:noProof/>
          <w:sz w:val="24"/>
          <w:szCs w:val="24"/>
          <w:lang w:val="ro-RO" w:eastAsia="ro-RO"/>
        </w:rPr>
        <w:t xml:space="preserve"> cu regularitate de către lide</w:t>
      </w:r>
      <w:r w:rsidRPr="00A62FF0">
        <w:rPr>
          <w:rFonts w:ascii="Times New Roman" w:eastAsia="Times New Roman" w:hAnsi="Times New Roman" w:cs="Times New Roman"/>
          <w:noProof/>
          <w:sz w:val="24"/>
          <w:szCs w:val="24"/>
          <w:lang w:val="ro-RO" w:eastAsia="ro-RO"/>
        </w:rPr>
        <w:t>rul de proiect, să fie informat</w:t>
      </w:r>
      <w:r w:rsidR="00B23E35" w:rsidRPr="00A62FF0">
        <w:rPr>
          <w:rFonts w:ascii="Times New Roman" w:eastAsia="Times New Roman" w:hAnsi="Times New Roman" w:cs="Times New Roman"/>
          <w:noProof/>
          <w:sz w:val="24"/>
          <w:szCs w:val="24"/>
          <w:lang w:val="ro-RO" w:eastAsia="ro-RO"/>
        </w:rPr>
        <w:t>i</w:t>
      </w:r>
      <w:r w:rsidRPr="00A62FF0">
        <w:rPr>
          <w:rFonts w:ascii="Times New Roman" w:eastAsia="Times New Roman" w:hAnsi="Times New Roman" w:cs="Times New Roman"/>
          <w:noProof/>
          <w:sz w:val="24"/>
          <w:szCs w:val="24"/>
          <w:lang w:val="ro-RO" w:eastAsia="ro-RO"/>
        </w:rPr>
        <w:t xml:space="preserve"> </w:t>
      </w:r>
      <w:r w:rsidR="00FE1A54" w:rsidRPr="00A62FF0">
        <w:rPr>
          <w:rFonts w:ascii="Times New Roman" w:eastAsia="Times New Roman" w:hAnsi="Times New Roman" w:cs="Times New Roman"/>
          <w:noProof/>
          <w:sz w:val="24"/>
          <w:szCs w:val="24"/>
          <w:lang w:val="ro-RO" w:eastAsia="ro-RO"/>
        </w:rPr>
        <w:t xml:space="preserve"> despre progresul în im</w:t>
      </w:r>
      <w:r w:rsidRPr="00A62FF0">
        <w:rPr>
          <w:rFonts w:ascii="Times New Roman" w:eastAsia="Times New Roman" w:hAnsi="Times New Roman" w:cs="Times New Roman"/>
          <w:noProof/>
          <w:sz w:val="24"/>
          <w:szCs w:val="24"/>
          <w:lang w:val="ro-RO" w:eastAsia="ro-RO"/>
        </w:rPr>
        <w:t xml:space="preserve">plementarea proiectului şi să </w:t>
      </w:r>
      <w:r w:rsidR="00B23E35" w:rsidRPr="00A62FF0">
        <w:rPr>
          <w:rFonts w:ascii="Times New Roman" w:eastAsia="Times New Roman" w:hAnsi="Times New Roman" w:cs="Times New Roman"/>
          <w:noProof/>
          <w:sz w:val="24"/>
          <w:szCs w:val="24"/>
          <w:lang w:val="ro-RO" w:eastAsia="ro-RO"/>
        </w:rPr>
        <w:t>l</w:t>
      </w:r>
      <w:r w:rsidRPr="00A62FF0">
        <w:rPr>
          <w:rFonts w:ascii="Times New Roman" w:eastAsia="Times New Roman" w:hAnsi="Times New Roman" w:cs="Times New Roman"/>
          <w:noProof/>
          <w:sz w:val="24"/>
          <w:szCs w:val="24"/>
          <w:lang w:val="ro-RO" w:eastAsia="ro-RO"/>
        </w:rPr>
        <w:t>i</w:t>
      </w:r>
      <w:r w:rsidR="00FE1A54" w:rsidRPr="00A62FF0">
        <w:rPr>
          <w:rFonts w:ascii="Times New Roman" w:eastAsia="Times New Roman" w:hAnsi="Times New Roman" w:cs="Times New Roman"/>
          <w:noProof/>
          <w:sz w:val="24"/>
          <w:szCs w:val="24"/>
          <w:lang w:val="ro-RO" w:eastAsia="ro-RO"/>
        </w:rPr>
        <w:t xml:space="preserve"> se furnizeze, de către liderul de proiect copii ale rapoartelor de progres şi financiare.</w:t>
      </w:r>
    </w:p>
    <w:p w14:paraId="25272C1A" w14:textId="77777777" w:rsidR="00FE1A54" w:rsidRPr="00A62FF0" w:rsidRDefault="00824965" w:rsidP="00A62FF0">
      <w:pPr>
        <w:widowControl w:val="0"/>
        <w:numPr>
          <w:ilvl w:val="0"/>
          <w:numId w:val="7"/>
        </w:numPr>
        <w:tabs>
          <w:tab w:val="left" w:pos="567"/>
        </w:tabs>
        <w:spacing w:after="180" w:line="276"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Partener</w:t>
      </w:r>
      <w:r w:rsidR="00B23E35" w:rsidRPr="00A62FF0">
        <w:rPr>
          <w:rFonts w:ascii="Times New Roman" w:eastAsia="Times New Roman" w:hAnsi="Times New Roman" w:cs="Times New Roman"/>
          <w:noProof/>
          <w:sz w:val="24"/>
          <w:szCs w:val="24"/>
          <w:lang w:val="ro-RO" w:eastAsia="ro-RO"/>
        </w:rPr>
        <w:t>ii</w:t>
      </w:r>
      <w:r w:rsidRPr="00A62FF0">
        <w:rPr>
          <w:rFonts w:ascii="Times New Roman" w:eastAsia="Times New Roman" w:hAnsi="Times New Roman" w:cs="Times New Roman"/>
          <w:noProof/>
          <w:sz w:val="24"/>
          <w:szCs w:val="24"/>
          <w:lang w:val="ro-RO" w:eastAsia="ro-RO"/>
        </w:rPr>
        <w:t xml:space="preserve"> a</w:t>
      </w:r>
      <w:r w:rsidR="00B23E35" w:rsidRPr="00A62FF0">
        <w:rPr>
          <w:rFonts w:ascii="Times New Roman" w:eastAsia="Times New Roman" w:hAnsi="Times New Roman" w:cs="Times New Roman"/>
          <w:noProof/>
          <w:sz w:val="24"/>
          <w:szCs w:val="24"/>
          <w:lang w:val="ro-RO" w:eastAsia="ro-RO"/>
        </w:rPr>
        <w:t>u</w:t>
      </w:r>
      <w:r w:rsidRPr="00A62FF0">
        <w:rPr>
          <w:rFonts w:ascii="Times New Roman" w:eastAsia="Times New Roman" w:hAnsi="Times New Roman" w:cs="Times New Roman"/>
          <w:noProof/>
          <w:sz w:val="24"/>
          <w:szCs w:val="24"/>
          <w:lang w:val="ro-RO" w:eastAsia="ro-RO"/>
        </w:rPr>
        <w:t xml:space="preserve">  </w:t>
      </w:r>
      <w:r w:rsidR="00FE1A54" w:rsidRPr="00A62FF0">
        <w:rPr>
          <w:rFonts w:ascii="Times New Roman" w:eastAsia="Times New Roman" w:hAnsi="Times New Roman" w:cs="Times New Roman"/>
          <w:noProof/>
          <w:sz w:val="24"/>
          <w:szCs w:val="24"/>
          <w:lang w:val="ro-RO" w:eastAsia="ro-RO"/>
        </w:rPr>
        <w:t xml:space="preserve">dreptul </w:t>
      </w:r>
      <w:r w:rsidRPr="00A62FF0">
        <w:rPr>
          <w:rFonts w:ascii="Times New Roman" w:eastAsia="Times New Roman" w:hAnsi="Times New Roman" w:cs="Times New Roman"/>
          <w:noProof/>
          <w:sz w:val="24"/>
          <w:szCs w:val="24"/>
          <w:lang w:val="ro-RO" w:eastAsia="ro-RO"/>
        </w:rPr>
        <w:t>să fie consultat</w:t>
      </w:r>
      <w:r w:rsidR="00B23E35" w:rsidRPr="00A62FF0">
        <w:rPr>
          <w:rFonts w:ascii="Times New Roman" w:eastAsia="Times New Roman" w:hAnsi="Times New Roman" w:cs="Times New Roman"/>
          <w:noProof/>
          <w:sz w:val="24"/>
          <w:szCs w:val="24"/>
          <w:lang w:val="ro-RO" w:eastAsia="ro-RO"/>
        </w:rPr>
        <w:t>i</w:t>
      </w:r>
      <w:r w:rsidR="00FE1A54" w:rsidRPr="00A62FF0">
        <w:rPr>
          <w:rFonts w:ascii="Times New Roman" w:eastAsia="Times New Roman" w:hAnsi="Times New Roman" w:cs="Times New Roman"/>
          <w:noProof/>
          <w:sz w:val="24"/>
          <w:szCs w:val="24"/>
          <w:lang w:val="ro-RO" w:eastAsia="ro-RO"/>
        </w:rPr>
        <w:t>, de către liderul de proiect, în privinţa propunerilor pentru modificări importante ale proiectului (e.g. activităţi, parteneri etc.), înaintea solicitării aprobării de către Autoritatea de management</w:t>
      </w:r>
    </w:p>
    <w:p w14:paraId="6AD3A268" w14:textId="0A2E8909" w:rsidR="00FE1A54" w:rsidRPr="00A62FF0" w:rsidRDefault="00FE1A54" w:rsidP="00A62FF0">
      <w:pPr>
        <w:keepNext/>
        <w:keepLines/>
        <w:widowControl w:val="0"/>
        <w:spacing w:line="360" w:lineRule="auto"/>
        <w:ind w:left="600" w:hanging="600"/>
        <w:jc w:val="both"/>
        <w:outlineLvl w:val="0"/>
        <w:rPr>
          <w:rFonts w:ascii="Times New Roman" w:eastAsia="Times New Roman" w:hAnsi="Times New Roman" w:cs="Times New Roman"/>
          <w:b/>
          <w:bCs/>
          <w:noProof/>
          <w:sz w:val="24"/>
          <w:szCs w:val="24"/>
          <w:lang w:val="ro-RO"/>
        </w:rPr>
      </w:pPr>
      <w:bookmarkStart w:id="21" w:name="bookmark10"/>
      <w:r w:rsidRPr="00A62FF0">
        <w:rPr>
          <w:rFonts w:ascii="Times New Roman" w:eastAsia="Times New Roman" w:hAnsi="Times New Roman" w:cs="Times New Roman"/>
          <w:b/>
          <w:bCs/>
          <w:noProof/>
          <w:sz w:val="24"/>
          <w:szCs w:val="24"/>
          <w:lang w:val="ro-RO" w:eastAsia="ro-RO"/>
        </w:rPr>
        <w:t xml:space="preserve">Obligaţiile </w:t>
      </w:r>
      <w:bookmarkEnd w:id="21"/>
      <w:r w:rsidR="00824965" w:rsidRPr="00A62FF0">
        <w:rPr>
          <w:rFonts w:ascii="Times New Roman" w:eastAsia="Times New Roman" w:hAnsi="Times New Roman" w:cs="Times New Roman"/>
          <w:b/>
          <w:bCs/>
          <w:noProof/>
          <w:sz w:val="24"/>
          <w:szCs w:val="24"/>
          <w:lang w:val="ro-RO" w:eastAsia="ro-RO"/>
        </w:rPr>
        <w:t>Partener</w:t>
      </w:r>
      <w:r w:rsidR="00B23E35" w:rsidRPr="00A62FF0">
        <w:rPr>
          <w:rFonts w:ascii="Times New Roman" w:eastAsia="Times New Roman" w:hAnsi="Times New Roman" w:cs="Times New Roman"/>
          <w:b/>
          <w:bCs/>
          <w:noProof/>
          <w:sz w:val="24"/>
          <w:szCs w:val="24"/>
          <w:lang w:val="ro-RO" w:eastAsia="ro-RO"/>
        </w:rPr>
        <w:t>ilor</w:t>
      </w:r>
      <w:r w:rsidR="0097027A" w:rsidRPr="00A62FF0">
        <w:rPr>
          <w:rFonts w:ascii="Times New Roman" w:eastAsia="Times New Roman" w:hAnsi="Times New Roman" w:cs="Times New Roman"/>
          <w:b/>
          <w:bCs/>
          <w:noProof/>
          <w:sz w:val="24"/>
          <w:szCs w:val="24"/>
          <w:lang w:val="ro-RO" w:eastAsia="ro-RO"/>
        </w:rPr>
        <w:t xml:space="preserve"> 2</w:t>
      </w:r>
      <w:r w:rsidR="00B23E35" w:rsidRPr="00A62FF0">
        <w:rPr>
          <w:rFonts w:ascii="Times New Roman" w:eastAsia="Times New Roman" w:hAnsi="Times New Roman" w:cs="Times New Roman"/>
          <w:b/>
          <w:bCs/>
          <w:noProof/>
          <w:sz w:val="24"/>
          <w:szCs w:val="24"/>
          <w:lang w:val="ro-RO" w:eastAsia="ro-RO"/>
        </w:rPr>
        <w:t xml:space="preserve"> </w:t>
      </w:r>
      <w:r w:rsidR="00911587" w:rsidRPr="00A62FF0">
        <w:rPr>
          <w:rFonts w:ascii="Times New Roman" w:eastAsia="Times New Roman" w:hAnsi="Times New Roman" w:cs="Times New Roman"/>
          <w:b/>
          <w:bCs/>
          <w:noProof/>
          <w:sz w:val="24"/>
          <w:szCs w:val="24"/>
          <w:lang w:val="ro-RO" w:eastAsia="ro-RO"/>
        </w:rPr>
        <w:t xml:space="preserve">,3, 4, </w:t>
      </w:r>
      <w:r w:rsidR="00B23E35" w:rsidRPr="00A62FF0">
        <w:rPr>
          <w:rFonts w:ascii="Times New Roman" w:eastAsia="Times New Roman" w:hAnsi="Times New Roman" w:cs="Times New Roman"/>
          <w:b/>
          <w:bCs/>
          <w:noProof/>
          <w:sz w:val="24"/>
          <w:szCs w:val="24"/>
          <w:lang w:val="ro-RO" w:eastAsia="ro-RO"/>
        </w:rPr>
        <w:t xml:space="preserve">si </w:t>
      </w:r>
      <w:r w:rsidR="00911587" w:rsidRPr="00A62FF0">
        <w:rPr>
          <w:rFonts w:ascii="Times New Roman" w:eastAsia="Times New Roman" w:hAnsi="Times New Roman" w:cs="Times New Roman"/>
          <w:b/>
          <w:bCs/>
          <w:noProof/>
          <w:sz w:val="24"/>
          <w:szCs w:val="24"/>
          <w:lang w:val="ro-RO" w:eastAsia="ro-RO"/>
        </w:rPr>
        <w:t>5</w:t>
      </w:r>
    </w:p>
    <w:p w14:paraId="540A5C20" w14:textId="493DD01A" w:rsidR="00FE1A54" w:rsidRPr="00A62FF0" w:rsidRDefault="00434FFE" w:rsidP="00A62FF0">
      <w:pPr>
        <w:widowControl w:val="0"/>
        <w:numPr>
          <w:ilvl w:val="0"/>
          <w:numId w:val="8"/>
        </w:numPr>
        <w:tabs>
          <w:tab w:val="left" w:pos="567"/>
        </w:tabs>
        <w:spacing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Partenerii 2, 3, 4, si 5 </w:t>
      </w:r>
      <w:r w:rsidR="00B23E35" w:rsidRPr="00A62FF0">
        <w:rPr>
          <w:rFonts w:ascii="Times New Roman" w:eastAsia="Times New Roman" w:hAnsi="Times New Roman" w:cs="Times New Roman"/>
          <w:noProof/>
          <w:sz w:val="24"/>
          <w:szCs w:val="24"/>
          <w:lang w:val="ro-RO" w:eastAsia="ro-RO"/>
        </w:rPr>
        <w:t xml:space="preserve">sunt </w:t>
      </w:r>
      <w:r w:rsidR="00634A3F" w:rsidRPr="00A62FF0">
        <w:rPr>
          <w:rFonts w:ascii="Times New Roman" w:eastAsia="Times New Roman" w:hAnsi="Times New Roman" w:cs="Times New Roman"/>
          <w:noProof/>
          <w:sz w:val="24"/>
          <w:szCs w:val="24"/>
          <w:lang w:val="ro-RO" w:eastAsia="ro-RO"/>
        </w:rPr>
        <w:t>obligat</w:t>
      </w:r>
      <w:r w:rsidR="00B23E35" w:rsidRPr="00A62FF0">
        <w:rPr>
          <w:rFonts w:ascii="Times New Roman" w:eastAsia="Times New Roman" w:hAnsi="Times New Roman" w:cs="Times New Roman"/>
          <w:noProof/>
          <w:sz w:val="24"/>
          <w:szCs w:val="24"/>
          <w:lang w:val="ro-RO" w:eastAsia="ro-RO"/>
        </w:rPr>
        <w:t>i</w:t>
      </w:r>
      <w:r w:rsidR="00634A3F" w:rsidRPr="00A62FF0">
        <w:rPr>
          <w:rFonts w:ascii="Times New Roman" w:eastAsia="Times New Roman" w:hAnsi="Times New Roman" w:cs="Times New Roman"/>
          <w:noProof/>
          <w:sz w:val="24"/>
          <w:szCs w:val="24"/>
          <w:lang w:val="ro-RO" w:eastAsia="ro-RO"/>
        </w:rPr>
        <w:t xml:space="preserve"> </w:t>
      </w:r>
      <w:r w:rsidR="00FE1A54" w:rsidRPr="00A62FF0">
        <w:rPr>
          <w:rFonts w:ascii="Times New Roman" w:eastAsia="Times New Roman" w:hAnsi="Times New Roman" w:cs="Times New Roman"/>
          <w:noProof/>
          <w:sz w:val="24"/>
          <w:szCs w:val="24"/>
          <w:lang w:val="ro-RO" w:eastAsia="ro-RO"/>
        </w:rPr>
        <w:t xml:space="preserve"> să pună la dispoziţia liderului de proiect documentaţiile de atribuire elaborate în cadrul procedurii de atribuire a contractelor de achiziţie publică, spre verificare.</w:t>
      </w:r>
    </w:p>
    <w:p w14:paraId="2C7D2AA4" w14:textId="72D4655E" w:rsidR="00FE1A54" w:rsidRPr="00A62FF0" w:rsidRDefault="00434FFE" w:rsidP="00A62FF0">
      <w:pPr>
        <w:widowControl w:val="0"/>
        <w:numPr>
          <w:ilvl w:val="0"/>
          <w:numId w:val="8"/>
        </w:numPr>
        <w:tabs>
          <w:tab w:val="left" w:pos="567"/>
        </w:tabs>
        <w:spacing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Partenerii 2, 3, 4, si 5 </w:t>
      </w:r>
      <w:r w:rsidR="00B23E35" w:rsidRPr="00A62FF0">
        <w:rPr>
          <w:rFonts w:ascii="Times New Roman" w:eastAsia="Times New Roman" w:hAnsi="Times New Roman" w:cs="Times New Roman"/>
          <w:noProof/>
          <w:sz w:val="24"/>
          <w:szCs w:val="24"/>
          <w:lang w:val="ro-RO" w:eastAsia="ro-RO"/>
        </w:rPr>
        <w:t xml:space="preserve"> sunt</w:t>
      </w:r>
      <w:r w:rsidR="00634A3F" w:rsidRPr="00A62FF0">
        <w:rPr>
          <w:rFonts w:ascii="Times New Roman" w:eastAsia="Times New Roman" w:hAnsi="Times New Roman" w:cs="Times New Roman"/>
          <w:noProof/>
          <w:sz w:val="24"/>
          <w:szCs w:val="24"/>
          <w:lang w:val="ro-RO" w:eastAsia="ro-RO"/>
        </w:rPr>
        <w:t xml:space="preserve"> obligat</w:t>
      </w:r>
      <w:r w:rsidR="00B23E35" w:rsidRPr="00A62FF0">
        <w:rPr>
          <w:rFonts w:ascii="Times New Roman" w:eastAsia="Times New Roman" w:hAnsi="Times New Roman" w:cs="Times New Roman"/>
          <w:noProof/>
          <w:sz w:val="24"/>
          <w:szCs w:val="24"/>
          <w:lang w:val="ro-RO" w:eastAsia="ro-RO"/>
        </w:rPr>
        <w:t>i</w:t>
      </w:r>
      <w:r w:rsidR="00634A3F" w:rsidRPr="00A62FF0">
        <w:rPr>
          <w:rFonts w:ascii="Times New Roman" w:eastAsia="Times New Roman" w:hAnsi="Times New Roman" w:cs="Times New Roman"/>
          <w:noProof/>
          <w:sz w:val="24"/>
          <w:szCs w:val="24"/>
          <w:lang w:val="ro-RO" w:eastAsia="ro-RO"/>
        </w:rPr>
        <w:t xml:space="preserve"> </w:t>
      </w:r>
      <w:r w:rsidR="00FE1A54" w:rsidRPr="00A62FF0">
        <w:rPr>
          <w:rFonts w:ascii="Times New Roman" w:eastAsia="Times New Roman" w:hAnsi="Times New Roman" w:cs="Times New Roman"/>
          <w:noProof/>
          <w:sz w:val="24"/>
          <w:szCs w:val="24"/>
          <w:lang w:val="ro-RO" w:eastAsia="ro-RO"/>
        </w:rPr>
        <w:t xml:space="preserve"> să transmită copii conforme cu originalul după documentaţiile complete de atribuire elaborate în cadrul procedurii de atribuire a contractelor de achiziţie publică, în scopul elaborării cererilor de rambursare.</w:t>
      </w:r>
    </w:p>
    <w:p w14:paraId="58D9A873" w14:textId="474DEA46" w:rsidR="00FE1A54" w:rsidRPr="00A62FF0" w:rsidRDefault="00434FFE" w:rsidP="00A62FF0">
      <w:pPr>
        <w:widowControl w:val="0"/>
        <w:numPr>
          <w:ilvl w:val="0"/>
          <w:numId w:val="8"/>
        </w:numPr>
        <w:tabs>
          <w:tab w:val="left" w:pos="567"/>
        </w:tabs>
        <w:spacing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Partenerii 2, 3, 4, si 5 </w:t>
      </w:r>
      <w:r w:rsidR="00B23E35" w:rsidRPr="00A62FF0">
        <w:rPr>
          <w:rFonts w:ascii="Times New Roman" w:eastAsia="Times New Roman" w:hAnsi="Times New Roman" w:cs="Times New Roman"/>
          <w:noProof/>
          <w:sz w:val="24"/>
          <w:szCs w:val="24"/>
          <w:lang w:val="ro-RO" w:eastAsia="ro-RO"/>
        </w:rPr>
        <w:t>sunt</w:t>
      </w:r>
      <w:r w:rsidR="00634A3F" w:rsidRPr="00A62FF0">
        <w:rPr>
          <w:rFonts w:ascii="Times New Roman" w:eastAsia="Times New Roman" w:hAnsi="Times New Roman" w:cs="Times New Roman"/>
          <w:noProof/>
          <w:sz w:val="24"/>
          <w:szCs w:val="24"/>
          <w:lang w:val="ro-RO" w:eastAsia="ro-RO"/>
        </w:rPr>
        <w:t xml:space="preserve"> obligat</w:t>
      </w:r>
      <w:r w:rsidR="00B23E35" w:rsidRPr="00A62FF0">
        <w:rPr>
          <w:rFonts w:ascii="Times New Roman" w:eastAsia="Times New Roman" w:hAnsi="Times New Roman" w:cs="Times New Roman"/>
          <w:noProof/>
          <w:sz w:val="24"/>
          <w:szCs w:val="24"/>
          <w:lang w:val="ro-RO" w:eastAsia="ro-RO"/>
        </w:rPr>
        <w:t>i</w:t>
      </w:r>
      <w:r w:rsidR="00FE1A54" w:rsidRPr="00A62FF0">
        <w:rPr>
          <w:rFonts w:ascii="Times New Roman" w:eastAsia="Times New Roman" w:hAnsi="Times New Roman" w:cs="Times New Roman"/>
          <w:noProof/>
          <w:sz w:val="24"/>
          <w:szCs w:val="24"/>
          <w:lang w:val="ro-RO" w:eastAsia="ro-RO"/>
        </w:rPr>
        <w:t xml:space="preserve"> să furnizeze orice informaţii de natură tehnică sau financiară legate de proiect, solicitate de către Autoritatea de Management, Autoritatea de Certificare, Autoritatea de Audit, Comisia Europeană sau orice alt organism abilitat să verifice sau să realizeze auditul asupra modului de implementare a proiectelor cofinanţate din instrumente structurale.</w:t>
      </w:r>
    </w:p>
    <w:p w14:paraId="31201992" w14:textId="008D27B3" w:rsidR="00FE1A54" w:rsidRPr="00A62FF0" w:rsidRDefault="00434FFE" w:rsidP="00A62FF0">
      <w:pPr>
        <w:widowControl w:val="0"/>
        <w:numPr>
          <w:ilvl w:val="0"/>
          <w:numId w:val="8"/>
        </w:numPr>
        <w:tabs>
          <w:tab w:val="left" w:pos="567"/>
        </w:tabs>
        <w:spacing w:after="56"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Partenerii 2, 3, 4, si 5 </w:t>
      </w:r>
      <w:r w:rsidR="00B23E35" w:rsidRPr="00A62FF0">
        <w:rPr>
          <w:rFonts w:ascii="Times New Roman" w:eastAsia="Times New Roman" w:hAnsi="Times New Roman" w:cs="Times New Roman"/>
          <w:noProof/>
          <w:sz w:val="24"/>
          <w:szCs w:val="24"/>
          <w:lang w:val="ro-RO" w:eastAsia="ro-RO"/>
        </w:rPr>
        <w:t xml:space="preserve">sunt </w:t>
      </w:r>
      <w:r w:rsidR="00634A3F" w:rsidRPr="00A62FF0">
        <w:rPr>
          <w:rFonts w:ascii="Times New Roman" w:eastAsia="Times New Roman" w:hAnsi="Times New Roman" w:cs="Times New Roman"/>
          <w:noProof/>
          <w:sz w:val="24"/>
          <w:szCs w:val="24"/>
          <w:lang w:val="ro-RO" w:eastAsia="ro-RO"/>
        </w:rPr>
        <w:t>obligat</w:t>
      </w:r>
      <w:r w:rsidR="00B23E35" w:rsidRPr="00A62FF0">
        <w:rPr>
          <w:rFonts w:ascii="Times New Roman" w:eastAsia="Times New Roman" w:hAnsi="Times New Roman" w:cs="Times New Roman"/>
          <w:noProof/>
          <w:sz w:val="24"/>
          <w:szCs w:val="24"/>
          <w:lang w:val="ro-RO" w:eastAsia="ro-RO"/>
        </w:rPr>
        <w:t>i</w:t>
      </w:r>
      <w:r w:rsidR="00FE1A54" w:rsidRPr="00A62FF0">
        <w:rPr>
          <w:rFonts w:ascii="Times New Roman" w:eastAsia="Times New Roman" w:hAnsi="Times New Roman" w:cs="Times New Roman"/>
          <w:noProof/>
          <w:sz w:val="24"/>
          <w:szCs w:val="24"/>
          <w:lang w:val="ro-RO" w:eastAsia="ro-RO"/>
        </w:rPr>
        <w:t xml:space="preserve"> să furnizeze liderului de proiect orice informaţii sau documente privind implementarea proiectului, în scopul elaborării rapoartelor de progres.</w:t>
      </w:r>
    </w:p>
    <w:p w14:paraId="3781CF0E" w14:textId="157CC257" w:rsidR="00FE1A54" w:rsidRPr="00A62FF0" w:rsidRDefault="00434FFE" w:rsidP="00A62FF0">
      <w:pPr>
        <w:widowControl w:val="0"/>
        <w:numPr>
          <w:ilvl w:val="0"/>
          <w:numId w:val="8"/>
        </w:numPr>
        <w:tabs>
          <w:tab w:val="left" w:pos="567"/>
        </w:tabs>
        <w:spacing w:line="360" w:lineRule="auto"/>
        <w:ind w:right="4"/>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 xml:space="preserve">Partenerii 2, 3, 4, si 5 </w:t>
      </w:r>
      <w:r w:rsidR="00B23E35" w:rsidRPr="00A62FF0">
        <w:rPr>
          <w:rFonts w:ascii="Times New Roman" w:eastAsia="Times New Roman" w:hAnsi="Times New Roman" w:cs="Times New Roman"/>
          <w:noProof/>
          <w:sz w:val="24"/>
          <w:szCs w:val="24"/>
          <w:lang w:val="ro-RO" w:eastAsia="ro-RO"/>
        </w:rPr>
        <w:t xml:space="preserve">sunt </w:t>
      </w:r>
      <w:r w:rsidR="00634A3F" w:rsidRPr="00A62FF0">
        <w:rPr>
          <w:rFonts w:ascii="Times New Roman" w:eastAsia="Times New Roman" w:hAnsi="Times New Roman" w:cs="Times New Roman"/>
          <w:noProof/>
          <w:sz w:val="24"/>
          <w:szCs w:val="24"/>
          <w:lang w:val="ro-RO" w:eastAsia="ro-RO"/>
        </w:rPr>
        <w:t>responsabil</w:t>
      </w:r>
      <w:r w:rsidR="00B23E35" w:rsidRPr="00A62FF0">
        <w:rPr>
          <w:rFonts w:ascii="Times New Roman" w:eastAsia="Times New Roman" w:hAnsi="Times New Roman" w:cs="Times New Roman"/>
          <w:noProof/>
          <w:sz w:val="24"/>
          <w:szCs w:val="24"/>
          <w:lang w:val="ro-RO" w:eastAsia="ro-RO"/>
        </w:rPr>
        <w:t>i</w:t>
      </w:r>
      <w:r w:rsidR="00FE1A54" w:rsidRPr="00A62FF0">
        <w:rPr>
          <w:rFonts w:ascii="Times New Roman" w:eastAsia="Times New Roman" w:hAnsi="Times New Roman" w:cs="Times New Roman"/>
          <w:noProof/>
          <w:sz w:val="24"/>
          <w:szCs w:val="24"/>
          <w:lang w:val="ro-RO" w:eastAsia="ro-RO"/>
        </w:rPr>
        <w:t xml:space="preserve"> pentru neregulile identificate în cadrul proiectului aferente cheltuielilor proprii conform notificărilor şi titlurilo</w:t>
      </w:r>
      <w:r w:rsidR="00634A3F" w:rsidRPr="00A62FF0">
        <w:rPr>
          <w:rFonts w:ascii="Times New Roman" w:eastAsia="Times New Roman" w:hAnsi="Times New Roman" w:cs="Times New Roman"/>
          <w:noProof/>
          <w:sz w:val="24"/>
          <w:szCs w:val="24"/>
          <w:lang w:val="ro-RO" w:eastAsia="ro-RO"/>
        </w:rPr>
        <w:t>r de creanţă emise pe numele lui</w:t>
      </w:r>
      <w:r w:rsidR="00FE1A54" w:rsidRPr="00A62FF0">
        <w:rPr>
          <w:rFonts w:ascii="Times New Roman" w:eastAsia="Times New Roman" w:hAnsi="Times New Roman" w:cs="Times New Roman"/>
          <w:noProof/>
          <w:sz w:val="24"/>
          <w:szCs w:val="24"/>
          <w:lang w:val="ro-RO" w:eastAsia="ro-RO"/>
        </w:rPr>
        <w:t xml:space="preserve"> de către Autoritatea de management.</w:t>
      </w:r>
    </w:p>
    <w:p w14:paraId="021254BE" w14:textId="77777777" w:rsidR="00FE1A54" w:rsidRPr="00A62FF0" w:rsidRDefault="00FE1A54" w:rsidP="00A62FF0">
      <w:pPr>
        <w:keepNext/>
        <w:keepLines/>
        <w:widowControl w:val="0"/>
        <w:spacing w:after="84" w:line="360" w:lineRule="auto"/>
        <w:ind w:left="740" w:hanging="580"/>
        <w:jc w:val="both"/>
        <w:outlineLvl w:val="0"/>
        <w:rPr>
          <w:rFonts w:ascii="Times New Roman" w:eastAsia="Times New Roman" w:hAnsi="Times New Roman" w:cs="Times New Roman"/>
          <w:b/>
          <w:bCs/>
          <w:noProof/>
          <w:sz w:val="24"/>
          <w:szCs w:val="24"/>
          <w:lang w:val="ro-RO"/>
        </w:rPr>
      </w:pPr>
      <w:bookmarkStart w:id="22" w:name="bookmark11"/>
      <w:r w:rsidRPr="00A62FF0">
        <w:rPr>
          <w:rFonts w:ascii="Times New Roman" w:eastAsia="Times New Roman" w:hAnsi="Times New Roman" w:cs="Times New Roman"/>
          <w:b/>
          <w:bCs/>
          <w:noProof/>
          <w:sz w:val="24"/>
          <w:szCs w:val="24"/>
          <w:lang w:val="ro-RO" w:eastAsia="ro-RO"/>
        </w:rPr>
        <w:t>Art. 8 Achiziţii publice</w:t>
      </w:r>
      <w:bookmarkEnd w:id="22"/>
    </w:p>
    <w:p w14:paraId="1449A0C4" w14:textId="77777777" w:rsidR="00FE1A54" w:rsidRPr="00A62FF0" w:rsidRDefault="00FE1A54" w:rsidP="00A62FF0">
      <w:pPr>
        <w:widowControl w:val="0"/>
        <w:spacing w:after="79" w:line="360" w:lineRule="auto"/>
        <w:ind w:right="6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(1) Achiziţiile în cadrul proiectului vor fi făcute de către fiecare membru al parteneriatului, cu respectarea</w:t>
      </w:r>
      <w:r w:rsidR="0097027A" w:rsidRPr="00A62FF0">
        <w:rPr>
          <w:rFonts w:ascii="Times New Roman" w:eastAsia="Times New Roman" w:hAnsi="Times New Roman" w:cs="Times New Roman"/>
          <w:noProof/>
          <w:sz w:val="24"/>
          <w:szCs w:val="24"/>
          <w:lang w:val="ro-RO" w:eastAsia="ro-RO"/>
        </w:rPr>
        <w:t xml:space="preserve"> </w:t>
      </w:r>
      <w:r w:rsidRPr="00A62FF0">
        <w:rPr>
          <w:rFonts w:ascii="Times New Roman" w:eastAsia="Times New Roman" w:hAnsi="Times New Roman" w:cs="Times New Roman"/>
          <w:noProof/>
          <w:sz w:val="24"/>
          <w:szCs w:val="24"/>
          <w:lang w:val="ro-RO" w:eastAsia="ro-RO"/>
        </w:rPr>
        <w:t xml:space="preserve">condiţiilor din contractul de finanţare şi a instrucţiunilor emise de AM/OI şi/sau alte </w:t>
      </w:r>
      <w:r w:rsidRPr="00A62FF0">
        <w:rPr>
          <w:rFonts w:ascii="Times New Roman" w:eastAsia="Times New Roman" w:hAnsi="Times New Roman" w:cs="Times New Roman"/>
          <w:noProof/>
          <w:sz w:val="24"/>
          <w:szCs w:val="24"/>
          <w:lang w:val="ro-RO" w:eastAsia="ro-RO"/>
        </w:rPr>
        <w:lastRenderedPageBreak/>
        <w:t>organisme abilitate.</w:t>
      </w:r>
    </w:p>
    <w:p w14:paraId="67A94B55" w14:textId="77777777" w:rsidR="00FE1A54" w:rsidRPr="00A62FF0" w:rsidRDefault="00FE1A54" w:rsidP="00A62FF0">
      <w:pPr>
        <w:widowControl w:val="0"/>
        <w:spacing w:line="360" w:lineRule="auto"/>
        <w:ind w:left="740" w:hanging="580"/>
        <w:jc w:val="both"/>
        <w:rPr>
          <w:rFonts w:ascii="Times New Roman" w:eastAsia="Times New Roman" w:hAnsi="Times New Roman" w:cs="Times New Roman"/>
          <w:b/>
          <w:bCs/>
          <w:noProof/>
          <w:sz w:val="24"/>
          <w:szCs w:val="24"/>
          <w:lang w:val="ro-RO"/>
        </w:rPr>
      </w:pPr>
      <w:r w:rsidRPr="00A62FF0">
        <w:rPr>
          <w:rFonts w:ascii="Times New Roman" w:eastAsia="Times New Roman" w:hAnsi="Times New Roman" w:cs="Times New Roman"/>
          <w:b/>
          <w:bCs/>
          <w:noProof/>
          <w:sz w:val="24"/>
          <w:szCs w:val="24"/>
          <w:lang w:val="ro-RO" w:eastAsia="ro-RO"/>
        </w:rPr>
        <w:t>Art. 9 Proprietatea</w:t>
      </w:r>
    </w:p>
    <w:p w14:paraId="64BBDB56" w14:textId="77777777" w:rsidR="00FE1A54" w:rsidRPr="00A62FF0" w:rsidRDefault="00FE1A54" w:rsidP="00A62FF0">
      <w:pPr>
        <w:widowControl w:val="0"/>
        <w:numPr>
          <w:ilvl w:val="0"/>
          <w:numId w:val="9"/>
        </w:numPr>
        <w:tabs>
          <w:tab w:val="left" w:pos="727"/>
        </w:tabs>
        <w:spacing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sz w:val="24"/>
          <w:szCs w:val="24"/>
          <w:lang w:val="ro-RO" w:eastAsia="ro-RO"/>
        </w:rPr>
        <w:t>Părţile au obligaţia să menţină proprietatea proiectului şi natura activităţii pentru care s-a acordat finanţare, pe o perioadă de cel puţin 5 ani după finalizare / dare în exploatare şi să asigure exploatarea şi întreţinerea în această perioadă - în cazul unei operaţiuni constând în investiţii în infrastructură sau producţie.</w:t>
      </w:r>
    </w:p>
    <w:p w14:paraId="15DA5BD2" w14:textId="77777777" w:rsidR="00FE1A54" w:rsidRPr="00A62FF0" w:rsidRDefault="00FE1A54" w:rsidP="00A62FF0">
      <w:pPr>
        <w:widowControl w:val="0"/>
        <w:numPr>
          <w:ilvl w:val="0"/>
          <w:numId w:val="9"/>
        </w:numPr>
        <w:tabs>
          <w:tab w:val="left" w:pos="727"/>
        </w:tabs>
        <w:spacing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color w:val="000000"/>
          <w:sz w:val="24"/>
          <w:szCs w:val="24"/>
          <w:lang w:val="ro-RO" w:eastAsia="ro-RO"/>
        </w:rPr>
        <w:t>Înainte de sfârşitul proiectului, părţile/partenerii vor conveni asupra modului de acordare a dreptului de utilizare a echipamentelor, bunurilor etc. achiziţionate prin proiect, precum şi a titlurilor şi drepturilor de proprietate intelectuală şi industrială privind rezultatele proiectului. Copii ale titlurilor de transfer vor fi ataşate raportului final.</w:t>
      </w:r>
    </w:p>
    <w:p w14:paraId="75013824" w14:textId="77777777" w:rsidR="00FE1A54" w:rsidRPr="00A62FF0" w:rsidRDefault="00FE1A54" w:rsidP="00A62FF0">
      <w:pPr>
        <w:widowControl w:val="0"/>
        <w:numPr>
          <w:ilvl w:val="0"/>
          <w:numId w:val="9"/>
        </w:numPr>
        <w:tabs>
          <w:tab w:val="left" w:pos="727"/>
        </w:tabs>
        <w:spacing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color w:val="000000"/>
          <w:sz w:val="24"/>
          <w:szCs w:val="24"/>
          <w:lang w:val="ro-RO" w:eastAsia="ro-RO"/>
        </w:rPr>
        <w:t>Părţile au obligaţia de a asigura funcţionarea tuturor bunurilor, echipamentelor achiziţionate din finanţarea nerambursabilă, la locul de desfăşurare a proiectului şi exclusiv în scopul pentru care au fost achiziţionate.</w:t>
      </w:r>
    </w:p>
    <w:p w14:paraId="4AD3A767" w14:textId="75A03789" w:rsidR="00FE1A54" w:rsidRPr="00A62FF0" w:rsidRDefault="00FE1A54" w:rsidP="00A62FF0">
      <w:pPr>
        <w:widowControl w:val="0"/>
        <w:numPr>
          <w:ilvl w:val="0"/>
          <w:numId w:val="9"/>
        </w:numPr>
        <w:tabs>
          <w:tab w:val="left" w:pos="0"/>
        </w:tabs>
        <w:spacing w:after="180"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color w:val="000000"/>
          <w:sz w:val="24"/>
          <w:szCs w:val="24"/>
          <w:lang w:val="ro-RO" w:eastAsia="ro-RO"/>
        </w:rPr>
        <w:t>Părţile au obligaţia să nu înstrăineze, închirieze, gajeze bunurile achiziţionate ca urmare a obţinerii finanţării prin</w:t>
      </w:r>
      <w:r w:rsidR="00DC53EA" w:rsidRPr="00A62FF0">
        <w:rPr>
          <w:rFonts w:ascii="Times New Roman" w:eastAsia="Times New Roman" w:hAnsi="Times New Roman" w:cs="Times New Roman"/>
          <w:noProof/>
          <w:color w:val="000000"/>
          <w:sz w:val="24"/>
          <w:szCs w:val="24"/>
          <w:lang w:val="ro-RO" w:eastAsia="ro-RO"/>
        </w:rPr>
        <w:t xml:space="preserve"> orice program de finantare</w:t>
      </w:r>
      <w:r w:rsidRPr="00A62FF0">
        <w:rPr>
          <w:rFonts w:ascii="Times New Roman" w:eastAsia="Times New Roman" w:hAnsi="Times New Roman" w:cs="Times New Roman"/>
          <w:noProof/>
          <w:color w:val="000000"/>
          <w:sz w:val="24"/>
          <w:szCs w:val="24"/>
          <w:lang w:val="ro-RO" w:eastAsia="ro-RO"/>
        </w:rPr>
        <w:t>, pe o perioadă de 5 ani de la finalizarea proiectului, conform paragrafului (1).</w:t>
      </w:r>
    </w:p>
    <w:p w14:paraId="34C9EAAB" w14:textId="77777777" w:rsidR="00FE1A54" w:rsidRPr="00A62FF0" w:rsidRDefault="00FE1A54" w:rsidP="00A62FF0">
      <w:pPr>
        <w:keepNext/>
        <w:keepLines/>
        <w:widowControl w:val="0"/>
        <w:spacing w:line="360" w:lineRule="auto"/>
        <w:ind w:left="740" w:hanging="580"/>
        <w:jc w:val="both"/>
        <w:outlineLvl w:val="0"/>
        <w:rPr>
          <w:rFonts w:ascii="Times New Roman" w:eastAsia="Times New Roman" w:hAnsi="Times New Roman" w:cs="Times New Roman"/>
          <w:b/>
          <w:bCs/>
          <w:noProof/>
          <w:sz w:val="24"/>
          <w:szCs w:val="24"/>
          <w:lang w:val="ro-RO"/>
        </w:rPr>
      </w:pPr>
      <w:bookmarkStart w:id="23" w:name="bookmark12"/>
      <w:r w:rsidRPr="00A62FF0">
        <w:rPr>
          <w:rFonts w:ascii="Times New Roman" w:eastAsia="Times New Roman" w:hAnsi="Times New Roman" w:cs="Times New Roman"/>
          <w:b/>
          <w:bCs/>
          <w:noProof/>
          <w:color w:val="000000"/>
          <w:sz w:val="24"/>
          <w:szCs w:val="24"/>
          <w:lang w:val="ro-RO" w:eastAsia="ro-RO"/>
        </w:rPr>
        <w:t>Art. 10 Confidenţialitate</w:t>
      </w:r>
      <w:bookmarkEnd w:id="23"/>
    </w:p>
    <w:p w14:paraId="413C6A34" w14:textId="77777777" w:rsidR="00FE1A54" w:rsidRPr="00A62FF0" w:rsidRDefault="00FE1A54" w:rsidP="00A62FF0">
      <w:pPr>
        <w:widowControl w:val="0"/>
        <w:spacing w:after="180" w:line="360" w:lineRule="auto"/>
        <w:ind w:left="740" w:hanging="58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color w:val="000000"/>
          <w:sz w:val="24"/>
          <w:szCs w:val="24"/>
          <w:lang w:val="ro-RO" w:eastAsia="ro-RO"/>
        </w:rPr>
        <w:t>(1) 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Părţile înţeleg să utilizeze informaţiile confidenţiale doar în scopul de a-şi îndeplini obligaţiile din prezentul Acord de Parteneriat.</w:t>
      </w:r>
    </w:p>
    <w:p w14:paraId="45C31CB0" w14:textId="77777777" w:rsidR="00FE1A54" w:rsidRPr="00A62FF0" w:rsidRDefault="00FE1A54" w:rsidP="00A62FF0">
      <w:pPr>
        <w:keepNext/>
        <w:keepLines/>
        <w:widowControl w:val="0"/>
        <w:spacing w:line="226" w:lineRule="exact"/>
        <w:ind w:left="740" w:hanging="580"/>
        <w:jc w:val="both"/>
        <w:outlineLvl w:val="0"/>
        <w:rPr>
          <w:rFonts w:ascii="Times New Roman" w:eastAsia="Times New Roman" w:hAnsi="Times New Roman" w:cs="Times New Roman"/>
          <w:b/>
          <w:bCs/>
          <w:noProof/>
          <w:sz w:val="24"/>
          <w:szCs w:val="24"/>
          <w:lang w:val="ro-RO"/>
        </w:rPr>
      </w:pPr>
      <w:bookmarkStart w:id="24" w:name="bookmark13"/>
      <w:r w:rsidRPr="00A62FF0">
        <w:rPr>
          <w:rFonts w:ascii="Times New Roman" w:eastAsia="Times New Roman" w:hAnsi="Times New Roman" w:cs="Times New Roman"/>
          <w:b/>
          <w:bCs/>
          <w:noProof/>
          <w:color w:val="000000"/>
          <w:sz w:val="24"/>
          <w:szCs w:val="24"/>
          <w:lang w:val="ro-RO" w:eastAsia="ro-RO"/>
        </w:rPr>
        <w:t>Art. 11 Legea aplicabilă</w:t>
      </w:r>
      <w:bookmarkEnd w:id="24"/>
    </w:p>
    <w:p w14:paraId="693076EF" w14:textId="77777777" w:rsidR="00FE1A54" w:rsidRPr="00A62FF0" w:rsidRDefault="00FE1A54" w:rsidP="00A62FF0">
      <w:pPr>
        <w:widowControl w:val="0"/>
        <w:numPr>
          <w:ilvl w:val="0"/>
          <w:numId w:val="10"/>
        </w:numPr>
        <w:tabs>
          <w:tab w:val="left" w:pos="727"/>
        </w:tabs>
        <w:spacing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color w:val="000000"/>
          <w:sz w:val="24"/>
          <w:szCs w:val="24"/>
          <w:lang w:val="ro-RO" w:eastAsia="ro-RO"/>
        </w:rPr>
        <w:t>Prezentului Acord i se va aplica şi va fi interpretat în conformitate cu legea română.</w:t>
      </w:r>
    </w:p>
    <w:p w14:paraId="034F975A" w14:textId="77777777" w:rsidR="00FE1A54" w:rsidRPr="00A62FF0" w:rsidRDefault="00FE1A54" w:rsidP="00A62FF0">
      <w:pPr>
        <w:widowControl w:val="0"/>
        <w:numPr>
          <w:ilvl w:val="0"/>
          <w:numId w:val="10"/>
        </w:numPr>
        <w:tabs>
          <w:tab w:val="left" w:pos="727"/>
        </w:tabs>
        <w:spacing w:after="176" w:line="360" w:lineRule="auto"/>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color w:val="000000"/>
          <w:sz w:val="24"/>
          <w:szCs w:val="24"/>
          <w:lang w:val="ro-RO" w:eastAsia="ro-RO"/>
        </w:rPr>
        <w:t>Pe durata prezentului Acord, părţile vor avea dreptul sa convină în scris asupra modificării anumitor clauze, prin act adiţional, oricând interesele lor cer acest lucru sau când aceste circumstanţe au loc şi nu au putut fi prevăzute în momentul în care s-a încheiat prezentul Acord de Parteneriat.</w:t>
      </w:r>
    </w:p>
    <w:p w14:paraId="1F6E1A16" w14:textId="77777777" w:rsidR="00FE1A54" w:rsidRPr="00A62FF0" w:rsidRDefault="00FE1A54" w:rsidP="00A62FF0">
      <w:pPr>
        <w:keepNext/>
        <w:keepLines/>
        <w:widowControl w:val="0"/>
        <w:spacing w:line="276" w:lineRule="auto"/>
        <w:ind w:left="740" w:hanging="580"/>
        <w:jc w:val="both"/>
        <w:outlineLvl w:val="0"/>
        <w:rPr>
          <w:rFonts w:ascii="Times New Roman" w:eastAsia="Times New Roman" w:hAnsi="Times New Roman" w:cs="Times New Roman"/>
          <w:b/>
          <w:bCs/>
          <w:noProof/>
          <w:sz w:val="24"/>
          <w:szCs w:val="24"/>
          <w:lang w:val="ro-RO"/>
        </w:rPr>
      </w:pPr>
      <w:bookmarkStart w:id="25" w:name="bookmark14"/>
      <w:r w:rsidRPr="00A62FF0">
        <w:rPr>
          <w:rFonts w:ascii="Times New Roman" w:eastAsia="Times New Roman" w:hAnsi="Times New Roman" w:cs="Times New Roman"/>
          <w:b/>
          <w:bCs/>
          <w:noProof/>
          <w:color w:val="000000"/>
          <w:sz w:val="24"/>
          <w:szCs w:val="24"/>
          <w:lang w:val="ro-RO" w:eastAsia="ro-RO"/>
        </w:rPr>
        <w:t>Art. 12 Dispoziţii finale</w:t>
      </w:r>
      <w:bookmarkEnd w:id="25"/>
    </w:p>
    <w:p w14:paraId="5DEB6EEC" w14:textId="77777777" w:rsidR="00FE1A54" w:rsidRPr="00A62FF0" w:rsidRDefault="00FE1A54" w:rsidP="00A62FF0">
      <w:pPr>
        <w:widowControl w:val="0"/>
        <w:spacing w:after="204" w:line="276" w:lineRule="auto"/>
        <w:ind w:left="740" w:hanging="580"/>
        <w:jc w:val="both"/>
        <w:rPr>
          <w:rFonts w:ascii="Times New Roman" w:eastAsia="Times New Roman" w:hAnsi="Times New Roman" w:cs="Times New Roman"/>
          <w:noProof/>
          <w:sz w:val="24"/>
          <w:szCs w:val="24"/>
          <w:lang w:val="ro-RO"/>
        </w:rPr>
      </w:pPr>
      <w:r w:rsidRPr="00A62FF0">
        <w:rPr>
          <w:rFonts w:ascii="Times New Roman" w:eastAsia="Times New Roman" w:hAnsi="Times New Roman" w:cs="Times New Roman"/>
          <w:noProof/>
          <w:color w:val="000000"/>
          <w:sz w:val="24"/>
          <w:szCs w:val="24"/>
          <w:lang w:val="ro-RO" w:eastAsia="ro-RO"/>
        </w:rPr>
        <w:t>(1) Toate posibilele dispute rezultate din prezentul acord sau în legătură cu el, pe care părţile nu le pot soluţiona pe cale amiabilă, vor fi soluţionate de instanţele competente.</w:t>
      </w:r>
    </w:p>
    <w:p w14:paraId="4DC40544" w14:textId="77777777" w:rsidR="00A62FF0" w:rsidRDefault="00A62FF0" w:rsidP="00A62FF0">
      <w:pPr>
        <w:widowControl w:val="0"/>
        <w:spacing w:after="4" w:line="360" w:lineRule="auto"/>
        <w:ind w:left="180" w:firstLine="540"/>
        <w:jc w:val="both"/>
        <w:rPr>
          <w:rFonts w:ascii="Times New Roman" w:eastAsia="Times New Roman" w:hAnsi="Times New Roman" w:cs="Times New Roman"/>
          <w:noProof/>
          <w:color w:val="000000"/>
          <w:sz w:val="24"/>
          <w:szCs w:val="24"/>
          <w:lang w:val="ro-RO" w:eastAsia="ro-RO"/>
        </w:rPr>
      </w:pPr>
    </w:p>
    <w:p w14:paraId="2C0B35AB" w14:textId="681020B7" w:rsidR="00FE1A54" w:rsidRPr="00A62FF0" w:rsidRDefault="00FE1A54" w:rsidP="00A62FF0">
      <w:pPr>
        <w:widowControl w:val="0"/>
        <w:spacing w:after="4" w:line="360" w:lineRule="auto"/>
        <w:ind w:left="180" w:firstLine="540"/>
        <w:jc w:val="both"/>
        <w:rPr>
          <w:rFonts w:ascii="Times New Roman" w:eastAsia="Times New Roman" w:hAnsi="Times New Roman" w:cs="Times New Roman"/>
          <w:noProof/>
          <w:color w:val="000000"/>
          <w:sz w:val="24"/>
          <w:szCs w:val="24"/>
          <w:lang w:val="ro-RO" w:eastAsia="ro-RO"/>
        </w:rPr>
      </w:pPr>
      <w:r w:rsidRPr="00A62FF0">
        <w:rPr>
          <w:rFonts w:ascii="Times New Roman" w:eastAsia="Times New Roman" w:hAnsi="Times New Roman" w:cs="Times New Roman"/>
          <w:noProof/>
          <w:color w:val="000000"/>
          <w:sz w:val="24"/>
          <w:szCs w:val="24"/>
          <w:lang w:val="ro-RO" w:eastAsia="ro-RO"/>
        </w:rPr>
        <w:t xml:space="preserve">Întocmit în </w:t>
      </w:r>
      <w:r w:rsidRPr="00A62FF0">
        <w:rPr>
          <w:rFonts w:ascii="Times New Roman" w:eastAsia="Times New Roman" w:hAnsi="Times New Roman" w:cs="Times New Roman"/>
          <w:i/>
          <w:iCs/>
          <w:noProof/>
          <w:color w:val="000000"/>
          <w:sz w:val="24"/>
          <w:szCs w:val="24"/>
          <w:lang w:val="ro-RO" w:eastAsia="ro-RO"/>
        </w:rPr>
        <w:t xml:space="preserve">număr de </w:t>
      </w:r>
      <w:r w:rsidR="00634A3F" w:rsidRPr="00A62FF0">
        <w:rPr>
          <w:rFonts w:ascii="Times New Roman" w:eastAsia="Times New Roman" w:hAnsi="Times New Roman" w:cs="Times New Roman"/>
          <w:i/>
          <w:iCs/>
          <w:noProof/>
          <w:color w:val="000000"/>
          <w:sz w:val="24"/>
          <w:szCs w:val="24"/>
          <w:lang w:val="ro-RO" w:eastAsia="ro-RO"/>
        </w:rPr>
        <w:t xml:space="preserve"> </w:t>
      </w:r>
      <w:r w:rsidR="00434FFE" w:rsidRPr="00A62FF0">
        <w:rPr>
          <w:rFonts w:ascii="Times New Roman" w:eastAsia="Times New Roman" w:hAnsi="Times New Roman" w:cs="Times New Roman"/>
          <w:i/>
          <w:iCs/>
          <w:noProof/>
          <w:color w:val="000000"/>
          <w:sz w:val="24"/>
          <w:szCs w:val="24"/>
          <w:lang w:val="ro-RO" w:eastAsia="ro-RO"/>
        </w:rPr>
        <w:t xml:space="preserve">10 </w:t>
      </w:r>
      <w:r w:rsidR="00634A3F" w:rsidRPr="00A62FF0">
        <w:rPr>
          <w:rFonts w:ascii="Times New Roman" w:eastAsia="Times New Roman" w:hAnsi="Times New Roman" w:cs="Times New Roman"/>
          <w:i/>
          <w:iCs/>
          <w:noProof/>
          <w:color w:val="000000"/>
          <w:sz w:val="24"/>
          <w:szCs w:val="24"/>
          <w:lang w:val="ro-RO" w:eastAsia="ro-RO"/>
        </w:rPr>
        <w:t xml:space="preserve"> (</w:t>
      </w:r>
      <w:r w:rsidR="00434FFE" w:rsidRPr="00A62FF0">
        <w:rPr>
          <w:rFonts w:ascii="Times New Roman" w:eastAsia="Times New Roman" w:hAnsi="Times New Roman" w:cs="Times New Roman"/>
          <w:i/>
          <w:iCs/>
          <w:noProof/>
          <w:color w:val="000000"/>
          <w:sz w:val="24"/>
          <w:szCs w:val="24"/>
          <w:lang w:val="ro-RO" w:eastAsia="ro-RO"/>
        </w:rPr>
        <w:t>zece</w:t>
      </w:r>
      <w:r w:rsidR="00634A3F" w:rsidRPr="00A62FF0">
        <w:rPr>
          <w:rFonts w:ascii="Times New Roman" w:eastAsia="Times New Roman" w:hAnsi="Times New Roman" w:cs="Times New Roman"/>
          <w:i/>
          <w:iCs/>
          <w:noProof/>
          <w:color w:val="000000"/>
          <w:sz w:val="24"/>
          <w:szCs w:val="24"/>
          <w:lang w:val="ro-RO" w:eastAsia="ro-RO"/>
        </w:rPr>
        <w:t xml:space="preserve">)  </w:t>
      </w:r>
      <w:r w:rsidRPr="00A62FF0">
        <w:rPr>
          <w:rFonts w:ascii="Times New Roman" w:eastAsia="Times New Roman" w:hAnsi="Times New Roman" w:cs="Times New Roman"/>
          <w:i/>
          <w:iCs/>
          <w:noProof/>
          <w:color w:val="000000"/>
          <w:sz w:val="24"/>
          <w:szCs w:val="24"/>
          <w:lang w:val="ro-RO" w:eastAsia="ro-RO"/>
        </w:rPr>
        <w:t>exemplare</w:t>
      </w:r>
      <w:r w:rsidRPr="00A62FF0">
        <w:rPr>
          <w:rFonts w:ascii="Times New Roman" w:eastAsia="Times New Roman" w:hAnsi="Times New Roman" w:cs="Times New Roman"/>
          <w:noProof/>
          <w:color w:val="000000"/>
          <w:sz w:val="24"/>
          <w:szCs w:val="24"/>
          <w:lang w:val="ro-RO" w:eastAsia="ro-RO"/>
        </w:rPr>
        <w:t>, în limba română, câ</w:t>
      </w:r>
      <w:r w:rsidR="0097027A" w:rsidRPr="00A62FF0">
        <w:rPr>
          <w:rFonts w:ascii="Times New Roman" w:eastAsia="Times New Roman" w:hAnsi="Times New Roman" w:cs="Times New Roman"/>
          <w:noProof/>
          <w:color w:val="000000"/>
          <w:sz w:val="24"/>
          <w:szCs w:val="24"/>
          <w:lang w:val="ro-RO" w:eastAsia="ro-RO"/>
        </w:rPr>
        <w:t xml:space="preserve">te unul pentru fiecare parte si </w:t>
      </w:r>
      <w:r w:rsidRPr="00A62FF0">
        <w:rPr>
          <w:rFonts w:ascii="Times New Roman" w:eastAsia="Times New Roman" w:hAnsi="Times New Roman" w:cs="Times New Roman"/>
          <w:noProof/>
          <w:color w:val="000000"/>
          <w:sz w:val="24"/>
          <w:szCs w:val="24"/>
          <w:lang w:val="ro-RO" w:eastAsia="ro-RO"/>
        </w:rPr>
        <w:t>un original pentru cererea</w:t>
      </w:r>
      <w:r w:rsidR="002E4630" w:rsidRPr="00A62FF0">
        <w:rPr>
          <w:rFonts w:ascii="Times New Roman" w:eastAsia="Times New Roman" w:hAnsi="Times New Roman" w:cs="Times New Roman"/>
          <w:noProof/>
          <w:color w:val="000000"/>
          <w:sz w:val="24"/>
          <w:szCs w:val="24"/>
          <w:lang w:val="ro-RO" w:eastAsia="ro-RO"/>
        </w:rPr>
        <w:t xml:space="preserve">  </w:t>
      </w:r>
      <w:r w:rsidRPr="00A62FF0">
        <w:rPr>
          <w:rFonts w:ascii="Times New Roman" w:eastAsia="Times New Roman" w:hAnsi="Times New Roman" w:cs="Times New Roman"/>
          <w:noProof/>
          <w:color w:val="000000"/>
          <w:sz w:val="24"/>
          <w:szCs w:val="24"/>
          <w:lang w:val="ro-RO" w:eastAsia="ro-RO"/>
        </w:rPr>
        <w:t>de finanţare.</w:t>
      </w:r>
    </w:p>
    <w:p w14:paraId="4516A41B" w14:textId="7E579E2D" w:rsidR="0097027A" w:rsidRPr="00A62FF0" w:rsidRDefault="0097027A" w:rsidP="00A62FF0">
      <w:pPr>
        <w:widowControl w:val="0"/>
        <w:spacing w:after="4" w:line="200" w:lineRule="exact"/>
        <w:ind w:left="740" w:hanging="580"/>
        <w:jc w:val="both"/>
        <w:rPr>
          <w:rFonts w:ascii="Times New Roman" w:eastAsia="Times New Roman" w:hAnsi="Times New Roman" w:cs="Times New Roman"/>
          <w:noProof/>
          <w:color w:val="000000"/>
          <w:sz w:val="24"/>
          <w:szCs w:val="24"/>
          <w:lang w:val="ro-RO" w:eastAsia="ro-RO"/>
        </w:rPr>
      </w:pPr>
    </w:p>
    <w:p w14:paraId="24858490" w14:textId="3064A55D" w:rsidR="00FE1A54" w:rsidRPr="00A62FF0" w:rsidRDefault="003E721C" w:rsidP="00A62FF0">
      <w:pPr>
        <w:widowControl w:val="0"/>
        <w:spacing w:line="200" w:lineRule="exact"/>
        <w:ind w:left="740" w:hanging="580"/>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S</w:t>
      </w:r>
      <w:r w:rsidR="00FE1A54" w:rsidRPr="00A62FF0">
        <w:rPr>
          <w:rFonts w:ascii="Times New Roman" w:eastAsia="Times New Roman" w:hAnsi="Times New Roman" w:cs="Times New Roman"/>
          <w:noProof/>
          <w:sz w:val="24"/>
          <w:szCs w:val="24"/>
          <w:lang w:val="ro-RO" w:eastAsia="ro-RO"/>
        </w:rPr>
        <w:t>emnături</w:t>
      </w:r>
    </w:p>
    <w:p w14:paraId="313B53FE" w14:textId="77777777" w:rsidR="00BD0AF8" w:rsidRPr="00A62FF0" w:rsidRDefault="00BD0AF8" w:rsidP="00A62FF0">
      <w:pPr>
        <w:widowControl w:val="0"/>
        <w:spacing w:line="200" w:lineRule="exact"/>
        <w:ind w:left="740" w:hanging="580"/>
        <w:jc w:val="both"/>
        <w:rPr>
          <w:rFonts w:ascii="Times New Roman" w:eastAsia="Times New Roman" w:hAnsi="Times New Roman" w:cs="Times New Roman"/>
          <w:noProof/>
          <w:sz w:val="24"/>
          <w:szCs w:val="24"/>
          <w:lang w:val="ro-RO" w:eastAsia="ro-RO"/>
        </w:rPr>
      </w:pPr>
    </w:p>
    <w:p w14:paraId="4C11FC48" w14:textId="77777777" w:rsidR="00BD0AF8" w:rsidRPr="00A62FF0" w:rsidRDefault="00BD0AF8" w:rsidP="00A62FF0">
      <w:pPr>
        <w:widowControl w:val="0"/>
        <w:spacing w:line="200" w:lineRule="exact"/>
        <w:ind w:left="740" w:hanging="580"/>
        <w:jc w:val="both"/>
        <w:rPr>
          <w:rFonts w:ascii="Times New Roman" w:eastAsia="Times New Roman" w:hAnsi="Times New Roman" w:cs="Times New Roman"/>
          <w:noProof/>
          <w:sz w:val="24"/>
          <w:szCs w:val="24"/>
          <w:lang w:val="ro-RO" w:eastAsia="ro-RO"/>
        </w:rPr>
      </w:pPr>
    </w:p>
    <w:tbl>
      <w:tblPr>
        <w:tblStyle w:val="Tabelgril"/>
        <w:tblW w:w="10792" w:type="dxa"/>
        <w:jc w:val="center"/>
        <w:tblLook w:val="04A0" w:firstRow="1" w:lastRow="0" w:firstColumn="1" w:lastColumn="0" w:noHBand="0" w:noVBand="1"/>
      </w:tblPr>
      <w:tblGrid>
        <w:gridCol w:w="1986"/>
        <w:gridCol w:w="2436"/>
        <w:gridCol w:w="3871"/>
        <w:gridCol w:w="2499"/>
      </w:tblGrid>
      <w:tr w:rsidR="00BD0AF8" w:rsidRPr="00A62FF0" w14:paraId="227EAB40" w14:textId="77777777" w:rsidTr="0097027A">
        <w:trPr>
          <w:jc w:val="center"/>
        </w:trPr>
        <w:tc>
          <w:tcPr>
            <w:tcW w:w="1988" w:type="dxa"/>
            <w:vAlign w:val="center"/>
          </w:tcPr>
          <w:p w14:paraId="69083B28" w14:textId="3A62FB0A" w:rsidR="00634A3F" w:rsidRPr="00A62FF0" w:rsidRDefault="00434FFE" w:rsidP="00A62FF0">
            <w:pPr>
              <w:widowControl w:val="0"/>
              <w:spacing w:line="200" w:lineRule="exact"/>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Parteneri</w:t>
            </w:r>
          </w:p>
        </w:tc>
        <w:tc>
          <w:tcPr>
            <w:tcW w:w="2427" w:type="dxa"/>
            <w:vAlign w:val="center"/>
          </w:tcPr>
          <w:p w14:paraId="7BD26809" w14:textId="77777777" w:rsidR="00634A3F" w:rsidRPr="00A62FF0" w:rsidRDefault="00634A3F" w:rsidP="00A62FF0">
            <w:pPr>
              <w:widowControl w:val="0"/>
              <w:spacing w:line="200" w:lineRule="exact"/>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Reprezentant Legal</w:t>
            </w:r>
          </w:p>
          <w:p w14:paraId="51EE20CC" w14:textId="77777777" w:rsidR="00634A3F" w:rsidRPr="00A62FF0" w:rsidRDefault="00634A3F" w:rsidP="00A62FF0">
            <w:pPr>
              <w:widowControl w:val="0"/>
              <w:spacing w:line="200" w:lineRule="exact"/>
              <w:jc w:val="both"/>
              <w:rPr>
                <w:rFonts w:ascii="Times New Roman" w:eastAsia="Times New Roman" w:hAnsi="Times New Roman" w:cs="Times New Roman"/>
                <w:b/>
                <w:noProof/>
                <w:sz w:val="24"/>
                <w:szCs w:val="24"/>
                <w:lang w:val="ro-RO" w:eastAsia="ro-RO"/>
              </w:rPr>
            </w:pPr>
          </w:p>
          <w:p w14:paraId="376D11F2" w14:textId="77777777" w:rsidR="00634A3F" w:rsidRPr="00A62FF0" w:rsidRDefault="00634A3F" w:rsidP="00A62FF0">
            <w:pPr>
              <w:widowControl w:val="0"/>
              <w:spacing w:line="200" w:lineRule="exact"/>
              <w:jc w:val="both"/>
              <w:rPr>
                <w:rFonts w:ascii="Times New Roman" w:eastAsia="Times New Roman" w:hAnsi="Times New Roman" w:cs="Times New Roman"/>
                <w:b/>
                <w:noProof/>
                <w:sz w:val="24"/>
                <w:szCs w:val="24"/>
                <w:lang w:val="ro-RO" w:eastAsia="ro-RO"/>
              </w:rPr>
            </w:pPr>
          </w:p>
        </w:tc>
        <w:tc>
          <w:tcPr>
            <w:tcW w:w="3877" w:type="dxa"/>
            <w:vAlign w:val="center"/>
          </w:tcPr>
          <w:p w14:paraId="6E56309A" w14:textId="77777777" w:rsidR="00634A3F" w:rsidRPr="00A62FF0" w:rsidRDefault="00634A3F" w:rsidP="00A62FF0">
            <w:pPr>
              <w:widowControl w:val="0"/>
              <w:spacing w:line="200" w:lineRule="exact"/>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Semnatura</w:t>
            </w:r>
          </w:p>
          <w:p w14:paraId="7B936CEB" w14:textId="77777777" w:rsidR="00634A3F" w:rsidRPr="00A62FF0" w:rsidRDefault="00634A3F" w:rsidP="00A62FF0">
            <w:pPr>
              <w:widowControl w:val="0"/>
              <w:spacing w:line="200" w:lineRule="exact"/>
              <w:jc w:val="both"/>
              <w:rPr>
                <w:rFonts w:ascii="Times New Roman" w:eastAsia="Times New Roman" w:hAnsi="Times New Roman" w:cs="Times New Roman"/>
                <w:b/>
                <w:noProof/>
                <w:sz w:val="24"/>
                <w:szCs w:val="24"/>
                <w:lang w:val="ro-RO" w:eastAsia="ro-RO"/>
              </w:rPr>
            </w:pPr>
          </w:p>
          <w:p w14:paraId="61C65FA4" w14:textId="77777777" w:rsidR="00634A3F" w:rsidRPr="00A62FF0" w:rsidRDefault="00634A3F" w:rsidP="00A62FF0">
            <w:pPr>
              <w:widowControl w:val="0"/>
              <w:spacing w:line="200" w:lineRule="exact"/>
              <w:jc w:val="both"/>
              <w:rPr>
                <w:rFonts w:ascii="Times New Roman" w:eastAsia="Times New Roman" w:hAnsi="Times New Roman" w:cs="Times New Roman"/>
                <w:b/>
                <w:noProof/>
                <w:sz w:val="24"/>
                <w:szCs w:val="24"/>
                <w:lang w:val="ro-RO" w:eastAsia="ro-RO"/>
              </w:rPr>
            </w:pPr>
          </w:p>
        </w:tc>
        <w:tc>
          <w:tcPr>
            <w:tcW w:w="2500" w:type="dxa"/>
            <w:vAlign w:val="center"/>
          </w:tcPr>
          <w:p w14:paraId="1250028E" w14:textId="77777777" w:rsidR="00634A3F" w:rsidRPr="00A62FF0" w:rsidRDefault="00634A3F" w:rsidP="00A62FF0">
            <w:pPr>
              <w:widowControl w:val="0"/>
              <w:spacing w:line="200" w:lineRule="exact"/>
              <w:jc w:val="both"/>
              <w:rPr>
                <w:rFonts w:ascii="Times New Roman" w:eastAsia="Times New Roman" w:hAnsi="Times New Roman" w:cs="Times New Roman"/>
                <w:b/>
                <w:noProof/>
                <w:sz w:val="24"/>
                <w:szCs w:val="24"/>
                <w:lang w:val="ro-RO" w:eastAsia="ro-RO"/>
              </w:rPr>
            </w:pPr>
            <w:r w:rsidRPr="00A62FF0">
              <w:rPr>
                <w:rFonts w:ascii="Times New Roman" w:eastAsia="Times New Roman" w:hAnsi="Times New Roman" w:cs="Times New Roman"/>
                <w:b/>
                <w:noProof/>
                <w:sz w:val="24"/>
                <w:szCs w:val="24"/>
                <w:lang w:val="ro-RO" w:eastAsia="ro-RO"/>
              </w:rPr>
              <w:t>Data și locul semnării</w:t>
            </w:r>
          </w:p>
        </w:tc>
      </w:tr>
      <w:tr w:rsidR="00BD0AF8" w:rsidRPr="00A62FF0" w14:paraId="42A582B7" w14:textId="77777777" w:rsidTr="00A62FF0">
        <w:trPr>
          <w:trHeight w:val="1493"/>
          <w:jc w:val="center"/>
        </w:trPr>
        <w:tc>
          <w:tcPr>
            <w:tcW w:w="1988" w:type="dxa"/>
            <w:vAlign w:val="center"/>
          </w:tcPr>
          <w:p w14:paraId="707C696C" w14:textId="40AB56C7" w:rsidR="00634A3F" w:rsidRPr="00A62FF0" w:rsidRDefault="00634A3F"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Comun</w:t>
            </w:r>
            <w:r w:rsidR="0097027A" w:rsidRPr="00A62FF0">
              <w:rPr>
                <w:rFonts w:ascii="Times New Roman" w:eastAsia="Times New Roman" w:hAnsi="Times New Roman" w:cs="Times New Roman"/>
                <w:noProof/>
                <w:sz w:val="24"/>
                <w:szCs w:val="24"/>
                <w:lang w:val="ro-RO" w:eastAsia="ro-RO"/>
              </w:rPr>
              <w:t>a</w:t>
            </w:r>
            <w:r w:rsidRPr="00A62FF0">
              <w:rPr>
                <w:rFonts w:ascii="Times New Roman" w:eastAsia="Times New Roman" w:hAnsi="Times New Roman" w:cs="Times New Roman"/>
                <w:noProof/>
                <w:sz w:val="24"/>
                <w:szCs w:val="24"/>
                <w:lang w:val="ro-RO" w:eastAsia="ro-RO"/>
              </w:rPr>
              <w:t xml:space="preserve"> </w:t>
            </w:r>
            <w:r w:rsidR="00DC53EA" w:rsidRPr="00A62FF0">
              <w:rPr>
                <w:rFonts w:ascii="Times New Roman" w:eastAsia="Times New Roman" w:hAnsi="Times New Roman" w:cs="Times New Roman"/>
                <w:noProof/>
                <w:sz w:val="24"/>
                <w:szCs w:val="24"/>
                <w:lang w:val="ro-RO" w:eastAsia="ro-RO"/>
              </w:rPr>
              <w:t>C</w:t>
            </w:r>
            <w:r w:rsidR="00434FFE" w:rsidRPr="00A62FF0">
              <w:rPr>
                <w:rFonts w:ascii="Times New Roman" w:eastAsia="Times New Roman" w:hAnsi="Times New Roman" w:cs="Times New Roman"/>
                <w:noProof/>
                <w:sz w:val="24"/>
                <w:szCs w:val="24"/>
                <w:lang w:val="ro-RO" w:eastAsia="ro-RO"/>
              </w:rPr>
              <w:t>rucea</w:t>
            </w:r>
            <w:r w:rsidR="0097027A" w:rsidRPr="00A62FF0">
              <w:rPr>
                <w:rFonts w:ascii="Times New Roman" w:eastAsia="Times New Roman" w:hAnsi="Times New Roman" w:cs="Times New Roman"/>
                <w:noProof/>
                <w:sz w:val="24"/>
                <w:szCs w:val="24"/>
                <w:lang w:val="ro-RO" w:eastAsia="ro-RO"/>
              </w:rPr>
              <w:t>, J</w:t>
            </w:r>
            <w:r w:rsidRPr="00A62FF0">
              <w:rPr>
                <w:rFonts w:ascii="Times New Roman" w:eastAsia="Times New Roman" w:hAnsi="Times New Roman" w:cs="Times New Roman"/>
                <w:noProof/>
                <w:sz w:val="24"/>
                <w:szCs w:val="24"/>
                <w:lang w:val="ro-RO" w:eastAsia="ro-RO"/>
              </w:rPr>
              <w:t xml:space="preserve">udețul </w:t>
            </w:r>
            <w:r w:rsidR="00434FFE" w:rsidRPr="00A62FF0">
              <w:rPr>
                <w:rFonts w:ascii="Times New Roman" w:eastAsia="Times New Roman" w:hAnsi="Times New Roman" w:cs="Times New Roman"/>
                <w:noProof/>
                <w:sz w:val="24"/>
                <w:szCs w:val="24"/>
                <w:lang w:val="ro-RO" w:eastAsia="ro-RO"/>
              </w:rPr>
              <w:t>Constanta</w:t>
            </w:r>
          </w:p>
        </w:tc>
        <w:tc>
          <w:tcPr>
            <w:tcW w:w="2427" w:type="dxa"/>
            <w:vAlign w:val="center"/>
          </w:tcPr>
          <w:p w14:paraId="07BD79BC" w14:textId="07CD66F1" w:rsidR="0097027A" w:rsidRPr="00A62FF0" w:rsidRDefault="00434FFE" w:rsidP="0021321B">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w:t>
            </w:r>
            <w:r w:rsidR="00634A3F" w:rsidRPr="00A62FF0">
              <w:rPr>
                <w:rFonts w:ascii="Times New Roman" w:eastAsia="Times New Roman" w:hAnsi="Times New Roman" w:cs="Times New Roman"/>
                <w:noProof/>
                <w:sz w:val="24"/>
                <w:szCs w:val="24"/>
                <w:lang w:val="ro-RO" w:eastAsia="ro-RO"/>
              </w:rPr>
              <w:t xml:space="preserve">– Primarul </w:t>
            </w:r>
            <w:r w:rsidR="0097027A" w:rsidRPr="00A62FF0">
              <w:rPr>
                <w:rFonts w:ascii="Times New Roman" w:eastAsia="Times New Roman" w:hAnsi="Times New Roman" w:cs="Times New Roman"/>
                <w:noProof/>
                <w:sz w:val="24"/>
                <w:szCs w:val="24"/>
                <w:lang w:val="ro-RO" w:eastAsia="ro-RO"/>
              </w:rPr>
              <w:t>C</w:t>
            </w:r>
            <w:r w:rsidR="00634A3F" w:rsidRPr="00A62FF0">
              <w:rPr>
                <w:rFonts w:ascii="Times New Roman" w:eastAsia="Times New Roman" w:hAnsi="Times New Roman" w:cs="Times New Roman"/>
                <w:noProof/>
                <w:sz w:val="24"/>
                <w:szCs w:val="24"/>
                <w:lang w:val="ro-RO" w:eastAsia="ro-RO"/>
              </w:rPr>
              <w:t xml:space="preserve">omunei </w:t>
            </w:r>
            <w:r w:rsidR="00C26825" w:rsidRPr="00A62FF0">
              <w:rPr>
                <w:rFonts w:ascii="Times New Roman" w:eastAsia="Times New Roman" w:hAnsi="Times New Roman" w:cs="Times New Roman"/>
                <w:noProof/>
                <w:sz w:val="24"/>
                <w:szCs w:val="24"/>
                <w:lang w:val="ro-RO" w:eastAsia="ro-RO"/>
              </w:rPr>
              <w:t>C</w:t>
            </w:r>
            <w:r w:rsidRPr="00A62FF0">
              <w:rPr>
                <w:rFonts w:ascii="Times New Roman" w:eastAsia="Times New Roman" w:hAnsi="Times New Roman" w:cs="Times New Roman"/>
                <w:noProof/>
                <w:sz w:val="24"/>
                <w:szCs w:val="24"/>
                <w:lang w:val="ro-RO" w:eastAsia="ro-RO"/>
              </w:rPr>
              <w:t>rucea</w:t>
            </w:r>
            <w:r w:rsidR="0045690A" w:rsidRPr="00A62FF0">
              <w:rPr>
                <w:rFonts w:ascii="Times New Roman" w:eastAsia="Times New Roman" w:hAnsi="Times New Roman" w:cs="Times New Roman"/>
                <w:noProof/>
                <w:sz w:val="24"/>
                <w:szCs w:val="24"/>
                <w:lang w:val="ro-RO" w:eastAsia="ro-RO"/>
              </w:rPr>
              <w:t>,</w:t>
            </w:r>
            <w:r w:rsidR="0097027A" w:rsidRPr="00A62FF0">
              <w:rPr>
                <w:rFonts w:ascii="Times New Roman" w:eastAsia="Times New Roman" w:hAnsi="Times New Roman" w:cs="Times New Roman"/>
                <w:noProof/>
                <w:sz w:val="24"/>
                <w:szCs w:val="24"/>
                <w:lang w:val="ro-RO" w:eastAsia="ro-RO"/>
              </w:rPr>
              <w:t xml:space="preserve"> </w:t>
            </w:r>
            <w:r w:rsidR="0045690A" w:rsidRPr="00A62FF0">
              <w:rPr>
                <w:rFonts w:ascii="Times New Roman" w:eastAsia="Times New Roman" w:hAnsi="Times New Roman" w:cs="Times New Roman"/>
                <w:noProof/>
                <w:sz w:val="24"/>
                <w:szCs w:val="24"/>
                <w:lang w:val="ro-RO" w:eastAsia="ro-RO"/>
              </w:rPr>
              <w:t xml:space="preserve"> </w:t>
            </w:r>
            <w:r w:rsidR="0097027A" w:rsidRPr="00A62FF0">
              <w:rPr>
                <w:rFonts w:ascii="Times New Roman" w:eastAsia="Times New Roman" w:hAnsi="Times New Roman" w:cs="Times New Roman"/>
                <w:noProof/>
                <w:sz w:val="24"/>
                <w:szCs w:val="24"/>
                <w:lang w:val="ro-RO" w:eastAsia="ro-RO"/>
              </w:rPr>
              <w:t>J</w:t>
            </w:r>
            <w:r w:rsidR="0045690A" w:rsidRPr="00A62FF0">
              <w:rPr>
                <w:rFonts w:ascii="Times New Roman" w:eastAsia="Times New Roman" w:hAnsi="Times New Roman" w:cs="Times New Roman"/>
                <w:noProof/>
                <w:sz w:val="24"/>
                <w:szCs w:val="24"/>
                <w:lang w:val="ro-RO" w:eastAsia="ro-RO"/>
              </w:rPr>
              <w:t>udețul</w:t>
            </w:r>
            <w:r w:rsidRPr="00A62FF0">
              <w:rPr>
                <w:rFonts w:ascii="Times New Roman" w:eastAsia="Times New Roman" w:hAnsi="Times New Roman" w:cs="Times New Roman"/>
                <w:noProof/>
                <w:sz w:val="24"/>
                <w:szCs w:val="24"/>
                <w:lang w:val="ro-RO" w:eastAsia="ro-RO"/>
              </w:rPr>
              <w:t xml:space="preserve"> Constanta</w:t>
            </w:r>
          </w:p>
        </w:tc>
        <w:tc>
          <w:tcPr>
            <w:tcW w:w="3877" w:type="dxa"/>
          </w:tcPr>
          <w:p w14:paraId="0AF3E928" w14:textId="77777777" w:rsidR="0097027A" w:rsidRPr="00A62FF0" w:rsidRDefault="0097027A" w:rsidP="00A62FF0">
            <w:pPr>
              <w:widowControl w:val="0"/>
              <w:spacing w:line="200" w:lineRule="exact"/>
              <w:jc w:val="both"/>
              <w:rPr>
                <w:rFonts w:ascii="Times New Roman" w:eastAsia="Times New Roman" w:hAnsi="Times New Roman" w:cs="Times New Roman"/>
                <w:noProof/>
                <w:sz w:val="24"/>
                <w:szCs w:val="24"/>
                <w:lang w:val="ro-RO" w:eastAsia="ro-RO"/>
              </w:rPr>
            </w:pPr>
          </w:p>
        </w:tc>
        <w:tc>
          <w:tcPr>
            <w:tcW w:w="2500" w:type="dxa"/>
            <w:vAlign w:val="center"/>
          </w:tcPr>
          <w:p w14:paraId="4A445E6D" w14:textId="77777777" w:rsidR="0097027A" w:rsidRPr="00A62FF0" w:rsidRDefault="0097027A" w:rsidP="00A62FF0">
            <w:pPr>
              <w:widowControl w:val="0"/>
              <w:spacing w:line="200" w:lineRule="exact"/>
              <w:jc w:val="both"/>
              <w:rPr>
                <w:rFonts w:ascii="Times New Roman" w:eastAsia="Times New Roman" w:hAnsi="Times New Roman" w:cs="Times New Roman"/>
                <w:noProof/>
                <w:sz w:val="24"/>
                <w:szCs w:val="24"/>
                <w:lang w:val="ro-RO" w:eastAsia="ro-RO"/>
              </w:rPr>
            </w:pPr>
          </w:p>
          <w:p w14:paraId="3BE74C99" w14:textId="22104730" w:rsidR="00634A3F" w:rsidRPr="00A62FF0" w:rsidRDefault="00DC53EA"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w:t>
            </w:r>
          </w:p>
          <w:p w14:paraId="33724A9F" w14:textId="4E05B3AD" w:rsidR="00634A3F" w:rsidRPr="00A62FF0" w:rsidRDefault="00634A3F"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xml:space="preserve">Sediul Primăriei </w:t>
            </w:r>
            <w:r w:rsidR="00911587" w:rsidRPr="00A62FF0">
              <w:rPr>
                <w:rFonts w:ascii="Times New Roman" w:eastAsia="Times New Roman" w:hAnsi="Times New Roman" w:cs="Times New Roman"/>
                <w:noProof/>
                <w:sz w:val="24"/>
                <w:szCs w:val="24"/>
                <w:lang w:val="ro-RO" w:eastAsia="ro-RO"/>
              </w:rPr>
              <w:t>Crucea</w:t>
            </w:r>
            <w:r w:rsidRPr="00A62FF0">
              <w:rPr>
                <w:rFonts w:ascii="Times New Roman" w:eastAsia="Times New Roman" w:hAnsi="Times New Roman" w:cs="Times New Roman"/>
                <w:noProof/>
                <w:sz w:val="24"/>
                <w:szCs w:val="24"/>
                <w:lang w:val="ro-RO" w:eastAsia="ro-RO"/>
              </w:rPr>
              <w:t xml:space="preserve">, județul </w:t>
            </w:r>
            <w:r w:rsidR="00911587" w:rsidRPr="00A62FF0">
              <w:rPr>
                <w:rFonts w:ascii="Times New Roman" w:eastAsia="Times New Roman" w:hAnsi="Times New Roman" w:cs="Times New Roman"/>
                <w:noProof/>
                <w:sz w:val="24"/>
                <w:szCs w:val="24"/>
                <w:lang w:val="ro-RO" w:eastAsia="ro-RO"/>
              </w:rPr>
              <w:t>Constanta</w:t>
            </w:r>
          </w:p>
        </w:tc>
      </w:tr>
      <w:tr w:rsidR="00BD0AF8" w:rsidRPr="00A62FF0" w14:paraId="21F16F48" w14:textId="77777777" w:rsidTr="003E721C">
        <w:trPr>
          <w:trHeight w:val="1565"/>
          <w:jc w:val="center"/>
        </w:trPr>
        <w:tc>
          <w:tcPr>
            <w:tcW w:w="1988" w:type="dxa"/>
            <w:vAlign w:val="center"/>
          </w:tcPr>
          <w:p w14:paraId="62946EDC" w14:textId="6CDBC990" w:rsidR="0045690A"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xml:space="preserve">Comuna </w:t>
            </w:r>
            <w:r w:rsidR="003E721C" w:rsidRPr="00A62FF0">
              <w:rPr>
                <w:rFonts w:ascii="Times New Roman" w:eastAsia="Times New Roman" w:hAnsi="Times New Roman" w:cs="Times New Roman"/>
                <w:noProof/>
                <w:sz w:val="24"/>
                <w:szCs w:val="24"/>
                <w:lang w:val="ro-RO" w:eastAsia="ro-RO"/>
              </w:rPr>
              <w:t>Grădina</w:t>
            </w:r>
            <w:r w:rsidRPr="00A62FF0">
              <w:rPr>
                <w:rFonts w:ascii="Times New Roman" w:eastAsia="Times New Roman" w:hAnsi="Times New Roman" w:cs="Times New Roman"/>
                <w:noProof/>
                <w:sz w:val="24"/>
                <w:szCs w:val="24"/>
                <w:lang w:val="ro-RO" w:eastAsia="ro-RO"/>
              </w:rPr>
              <w:t>, Județul Constanta</w:t>
            </w:r>
          </w:p>
        </w:tc>
        <w:tc>
          <w:tcPr>
            <w:tcW w:w="2427" w:type="dxa"/>
            <w:vAlign w:val="center"/>
          </w:tcPr>
          <w:p w14:paraId="736DD997" w14:textId="77777777" w:rsidR="0097027A" w:rsidRPr="00A62FF0" w:rsidRDefault="0097027A" w:rsidP="00A62FF0">
            <w:pPr>
              <w:widowControl w:val="0"/>
              <w:spacing w:line="200" w:lineRule="exact"/>
              <w:jc w:val="both"/>
              <w:rPr>
                <w:rFonts w:ascii="Times New Roman" w:eastAsia="Times New Roman" w:hAnsi="Times New Roman" w:cs="Times New Roman"/>
                <w:noProof/>
                <w:sz w:val="24"/>
                <w:szCs w:val="24"/>
                <w:lang w:val="ro-RO" w:eastAsia="ro-RO"/>
              </w:rPr>
            </w:pPr>
          </w:p>
          <w:p w14:paraId="3D739F0D" w14:textId="65A16BFA" w:rsidR="0097027A"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xml:space="preserve">...................................– Primarul Comunei </w:t>
            </w:r>
            <w:r w:rsidR="003E721C" w:rsidRPr="00A62FF0">
              <w:rPr>
                <w:rFonts w:ascii="Times New Roman" w:eastAsia="Times New Roman" w:hAnsi="Times New Roman" w:cs="Times New Roman"/>
                <w:noProof/>
                <w:sz w:val="24"/>
                <w:szCs w:val="24"/>
                <w:lang w:val="ro-RO" w:eastAsia="ro-RO"/>
              </w:rPr>
              <w:t>Grădina</w:t>
            </w:r>
            <w:r w:rsidRPr="00A62FF0">
              <w:rPr>
                <w:rFonts w:ascii="Times New Roman" w:eastAsia="Times New Roman" w:hAnsi="Times New Roman" w:cs="Times New Roman"/>
                <w:noProof/>
                <w:sz w:val="24"/>
                <w:szCs w:val="24"/>
                <w:lang w:val="ro-RO" w:eastAsia="ro-RO"/>
              </w:rPr>
              <w:t>,  Județul Constanta</w:t>
            </w:r>
          </w:p>
          <w:p w14:paraId="17A9812E" w14:textId="77777777" w:rsidR="0097027A" w:rsidRPr="00A62FF0" w:rsidRDefault="0097027A" w:rsidP="00A62FF0">
            <w:pPr>
              <w:widowControl w:val="0"/>
              <w:spacing w:line="200" w:lineRule="exact"/>
              <w:jc w:val="both"/>
              <w:rPr>
                <w:rFonts w:ascii="Times New Roman" w:eastAsia="Times New Roman" w:hAnsi="Times New Roman" w:cs="Times New Roman"/>
                <w:noProof/>
                <w:sz w:val="24"/>
                <w:szCs w:val="24"/>
                <w:lang w:val="ro-RO" w:eastAsia="ro-RO"/>
              </w:rPr>
            </w:pPr>
          </w:p>
        </w:tc>
        <w:tc>
          <w:tcPr>
            <w:tcW w:w="3877" w:type="dxa"/>
          </w:tcPr>
          <w:p w14:paraId="5CCD71D0" w14:textId="77777777" w:rsidR="0045690A" w:rsidRPr="00A62FF0" w:rsidRDefault="0045690A" w:rsidP="00A62FF0">
            <w:pPr>
              <w:widowControl w:val="0"/>
              <w:spacing w:line="200" w:lineRule="exact"/>
              <w:jc w:val="both"/>
              <w:rPr>
                <w:rFonts w:ascii="Times New Roman" w:eastAsia="Times New Roman" w:hAnsi="Times New Roman" w:cs="Times New Roman"/>
                <w:noProof/>
                <w:sz w:val="24"/>
                <w:szCs w:val="24"/>
                <w:lang w:val="ro-RO" w:eastAsia="ro-RO"/>
              </w:rPr>
            </w:pPr>
          </w:p>
        </w:tc>
        <w:tc>
          <w:tcPr>
            <w:tcW w:w="2500" w:type="dxa"/>
            <w:vAlign w:val="center"/>
          </w:tcPr>
          <w:p w14:paraId="30AD11E7" w14:textId="77777777" w:rsidR="00911587"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w:t>
            </w:r>
          </w:p>
          <w:p w14:paraId="6BE3EC69" w14:textId="7BBA582A" w:rsidR="0045690A"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xml:space="preserve">Sediul Primăriei </w:t>
            </w:r>
            <w:r w:rsidR="003E721C" w:rsidRPr="00A62FF0">
              <w:rPr>
                <w:rFonts w:ascii="Times New Roman" w:eastAsia="Times New Roman" w:hAnsi="Times New Roman" w:cs="Times New Roman"/>
                <w:noProof/>
                <w:sz w:val="24"/>
                <w:szCs w:val="24"/>
                <w:lang w:val="ro-RO" w:eastAsia="ro-RO"/>
              </w:rPr>
              <w:t>Grădina</w:t>
            </w:r>
            <w:r w:rsidRPr="00A62FF0">
              <w:rPr>
                <w:rFonts w:ascii="Times New Roman" w:eastAsia="Times New Roman" w:hAnsi="Times New Roman" w:cs="Times New Roman"/>
                <w:noProof/>
                <w:sz w:val="24"/>
                <w:szCs w:val="24"/>
                <w:lang w:val="ro-RO" w:eastAsia="ro-RO"/>
              </w:rPr>
              <w:t>, județul Constanta</w:t>
            </w:r>
          </w:p>
        </w:tc>
      </w:tr>
      <w:tr w:rsidR="004E562E" w:rsidRPr="00A62FF0" w14:paraId="1B2FDABF" w14:textId="77777777" w:rsidTr="00A62FF0">
        <w:trPr>
          <w:trHeight w:val="1727"/>
          <w:jc w:val="center"/>
        </w:trPr>
        <w:tc>
          <w:tcPr>
            <w:tcW w:w="1988" w:type="dxa"/>
            <w:vAlign w:val="center"/>
          </w:tcPr>
          <w:p w14:paraId="4646EFCD" w14:textId="3DE45147" w:rsidR="004E562E"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Comuna Pantelimon , Județul Constanta</w:t>
            </w:r>
          </w:p>
        </w:tc>
        <w:tc>
          <w:tcPr>
            <w:tcW w:w="2427" w:type="dxa"/>
            <w:vAlign w:val="center"/>
          </w:tcPr>
          <w:p w14:paraId="2A6A72BA" w14:textId="77777777" w:rsidR="004E562E" w:rsidRPr="00A62FF0" w:rsidRDefault="004E562E" w:rsidP="00A62FF0">
            <w:pPr>
              <w:widowControl w:val="0"/>
              <w:spacing w:line="200" w:lineRule="exact"/>
              <w:jc w:val="both"/>
              <w:rPr>
                <w:rFonts w:ascii="Times New Roman" w:eastAsia="Times New Roman" w:hAnsi="Times New Roman" w:cs="Times New Roman"/>
                <w:noProof/>
                <w:sz w:val="24"/>
                <w:szCs w:val="24"/>
                <w:lang w:val="ro-RO" w:eastAsia="ro-RO"/>
              </w:rPr>
            </w:pPr>
          </w:p>
          <w:p w14:paraId="21306669" w14:textId="6DF2D62F" w:rsidR="004E562E" w:rsidRPr="00A62FF0" w:rsidRDefault="00911587" w:rsidP="0021321B">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Primarul Comunei Pantelimon,  Județul Constanta</w:t>
            </w:r>
          </w:p>
        </w:tc>
        <w:tc>
          <w:tcPr>
            <w:tcW w:w="3877" w:type="dxa"/>
          </w:tcPr>
          <w:p w14:paraId="58D580EA" w14:textId="77777777" w:rsidR="004E562E" w:rsidRPr="00A62FF0" w:rsidRDefault="004E562E" w:rsidP="00A62FF0">
            <w:pPr>
              <w:widowControl w:val="0"/>
              <w:spacing w:line="200" w:lineRule="exact"/>
              <w:jc w:val="both"/>
              <w:rPr>
                <w:rFonts w:ascii="Times New Roman" w:eastAsia="Times New Roman" w:hAnsi="Times New Roman" w:cs="Times New Roman"/>
                <w:noProof/>
                <w:sz w:val="24"/>
                <w:szCs w:val="24"/>
                <w:lang w:val="ro-RO" w:eastAsia="ro-RO"/>
              </w:rPr>
            </w:pPr>
          </w:p>
        </w:tc>
        <w:tc>
          <w:tcPr>
            <w:tcW w:w="2500" w:type="dxa"/>
            <w:vAlign w:val="center"/>
          </w:tcPr>
          <w:p w14:paraId="63FB145F" w14:textId="77777777" w:rsidR="00911587"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w:t>
            </w:r>
          </w:p>
          <w:p w14:paraId="6BA7B0A0" w14:textId="640C16E4" w:rsidR="004E562E"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Sediul Primăriei Pantelimon, județul Constanta</w:t>
            </w:r>
          </w:p>
        </w:tc>
      </w:tr>
      <w:tr w:rsidR="00434FFE" w:rsidRPr="00A62FF0" w14:paraId="2A2964BF" w14:textId="77777777" w:rsidTr="000C5D1E">
        <w:trPr>
          <w:trHeight w:val="2015"/>
          <w:jc w:val="center"/>
        </w:trPr>
        <w:tc>
          <w:tcPr>
            <w:tcW w:w="1988" w:type="dxa"/>
            <w:vAlign w:val="center"/>
          </w:tcPr>
          <w:p w14:paraId="2F6682A4" w14:textId="0509676D" w:rsidR="00434FFE"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xml:space="preserve">Comuna </w:t>
            </w:r>
            <w:r w:rsidR="003E721C" w:rsidRPr="00A62FF0">
              <w:rPr>
                <w:rFonts w:ascii="Times New Roman" w:eastAsia="Times New Roman" w:hAnsi="Times New Roman" w:cs="Times New Roman"/>
                <w:noProof/>
                <w:sz w:val="24"/>
                <w:szCs w:val="24"/>
                <w:lang w:val="ro-RO" w:eastAsia="ro-RO"/>
              </w:rPr>
              <w:t>Târgușor</w:t>
            </w:r>
            <w:r w:rsidRPr="00A62FF0">
              <w:rPr>
                <w:rFonts w:ascii="Times New Roman" w:eastAsia="Times New Roman" w:hAnsi="Times New Roman" w:cs="Times New Roman"/>
                <w:noProof/>
                <w:sz w:val="24"/>
                <w:szCs w:val="24"/>
                <w:lang w:val="ro-RO" w:eastAsia="ro-RO"/>
              </w:rPr>
              <w:t>, Județul Constanta</w:t>
            </w:r>
          </w:p>
        </w:tc>
        <w:tc>
          <w:tcPr>
            <w:tcW w:w="2427" w:type="dxa"/>
            <w:vAlign w:val="center"/>
          </w:tcPr>
          <w:p w14:paraId="0AAE8867" w14:textId="180FB07A" w:rsidR="00434FFE"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xml:space="preserve">..................................– Primarul Comunei </w:t>
            </w:r>
            <w:r w:rsidR="003E721C" w:rsidRPr="00A62FF0">
              <w:rPr>
                <w:rFonts w:ascii="Times New Roman" w:eastAsia="Times New Roman" w:hAnsi="Times New Roman" w:cs="Times New Roman"/>
                <w:noProof/>
                <w:sz w:val="24"/>
                <w:szCs w:val="24"/>
                <w:lang w:val="ro-RO" w:eastAsia="ro-RO"/>
              </w:rPr>
              <w:t>Târgușor</w:t>
            </w:r>
            <w:r w:rsidRPr="00A62FF0">
              <w:rPr>
                <w:rFonts w:ascii="Times New Roman" w:eastAsia="Times New Roman" w:hAnsi="Times New Roman" w:cs="Times New Roman"/>
                <w:noProof/>
                <w:sz w:val="24"/>
                <w:szCs w:val="24"/>
                <w:lang w:val="ro-RO" w:eastAsia="ro-RO"/>
              </w:rPr>
              <w:t xml:space="preserve">  Județul Constanta</w:t>
            </w:r>
          </w:p>
        </w:tc>
        <w:tc>
          <w:tcPr>
            <w:tcW w:w="3877" w:type="dxa"/>
          </w:tcPr>
          <w:p w14:paraId="64B37B15" w14:textId="77777777" w:rsidR="00434FFE"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p>
        </w:tc>
        <w:tc>
          <w:tcPr>
            <w:tcW w:w="2500" w:type="dxa"/>
            <w:vAlign w:val="center"/>
          </w:tcPr>
          <w:p w14:paraId="5F80F213" w14:textId="77777777" w:rsidR="00911587"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w:t>
            </w:r>
          </w:p>
          <w:p w14:paraId="5485C026" w14:textId="503D685C" w:rsidR="00434FFE"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xml:space="preserve">Sediul Primăriei </w:t>
            </w:r>
            <w:r w:rsidR="003E721C" w:rsidRPr="00A62FF0">
              <w:rPr>
                <w:rFonts w:ascii="Times New Roman" w:eastAsia="Times New Roman" w:hAnsi="Times New Roman" w:cs="Times New Roman"/>
                <w:noProof/>
                <w:sz w:val="24"/>
                <w:szCs w:val="24"/>
                <w:lang w:val="ro-RO" w:eastAsia="ro-RO"/>
              </w:rPr>
              <w:t>Târgușor,</w:t>
            </w:r>
            <w:r w:rsidRPr="00A62FF0">
              <w:rPr>
                <w:rFonts w:ascii="Times New Roman" w:eastAsia="Times New Roman" w:hAnsi="Times New Roman" w:cs="Times New Roman"/>
                <w:noProof/>
                <w:sz w:val="24"/>
                <w:szCs w:val="24"/>
                <w:lang w:val="ro-RO" w:eastAsia="ro-RO"/>
              </w:rPr>
              <w:t xml:space="preserve"> județul Constanta</w:t>
            </w:r>
          </w:p>
        </w:tc>
      </w:tr>
      <w:tr w:rsidR="00434FFE" w:rsidRPr="00A62FF0" w14:paraId="568AB8C3" w14:textId="77777777" w:rsidTr="000C5D1E">
        <w:trPr>
          <w:trHeight w:val="2015"/>
          <w:jc w:val="center"/>
        </w:trPr>
        <w:tc>
          <w:tcPr>
            <w:tcW w:w="1988" w:type="dxa"/>
            <w:vAlign w:val="center"/>
          </w:tcPr>
          <w:p w14:paraId="11CE79C3" w14:textId="7031CD2E" w:rsidR="00434FFE"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Comuna Vulturu, Județul Constanta</w:t>
            </w:r>
          </w:p>
        </w:tc>
        <w:tc>
          <w:tcPr>
            <w:tcW w:w="2427" w:type="dxa"/>
            <w:vAlign w:val="center"/>
          </w:tcPr>
          <w:p w14:paraId="6FD60A6E" w14:textId="6FAF51D1" w:rsidR="00911587"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 Primarul Comunei Vulturu ,  Județul Constanta</w:t>
            </w:r>
          </w:p>
          <w:p w14:paraId="3921E0CB" w14:textId="77777777" w:rsidR="00434FFE"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p>
        </w:tc>
        <w:tc>
          <w:tcPr>
            <w:tcW w:w="3877" w:type="dxa"/>
          </w:tcPr>
          <w:p w14:paraId="63B99300" w14:textId="0D10E2A1" w:rsidR="00434FFE" w:rsidRPr="00A62FF0" w:rsidRDefault="00434FFE" w:rsidP="00A62FF0">
            <w:pPr>
              <w:widowControl w:val="0"/>
              <w:spacing w:line="200" w:lineRule="exact"/>
              <w:jc w:val="both"/>
              <w:rPr>
                <w:rFonts w:ascii="Times New Roman" w:eastAsia="Times New Roman" w:hAnsi="Times New Roman" w:cs="Times New Roman"/>
                <w:noProof/>
                <w:sz w:val="24"/>
                <w:szCs w:val="24"/>
                <w:lang w:val="ro-RO" w:eastAsia="ro-RO"/>
              </w:rPr>
            </w:pPr>
          </w:p>
        </w:tc>
        <w:tc>
          <w:tcPr>
            <w:tcW w:w="2500" w:type="dxa"/>
            <w:vAlign w:val="center"/>
          </w:tcPr>
          <w:p w14:paraId="002FB2D3" w14:textId="77777777" w:rsidR="00911587"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w:t>
            </w:r>
          </w:p>
          <w:p w14:paraId="61495D3C" w14:textId="6ABB402D" w:rsidR="00434FFE" w:rsidRPr="00A62FF0" w:rsidRDefault="00911587" w:rsidP="00A62FF0">
            <w:pPr>
              <w:widowControl w:val="0"/>
              <w:spacing w:line="200" w:lineRule="exact"/>
              <w:jc w:val="both"/>
              <w:rPr>
                <w:rFonts w:ascii="Times New Roman" w:eastAsia="Times New Roman" w:hAnsi="Times New Roman" w:cs="Times New Roman"/>
                <w:noProof/>
                <w:sz w:val="24"/>
                <w:szCs w:val="24"/>
                <w:lang w:val="ro-RO" w:eastAsia="ro-RO"/>
              </w:rPr>
            </w:pPr>
            <w:r w:rsidRPr="00A62FF0">
              <w:rPr>
                <w:rFonts w:ascii="Times New Roman" w:eastAsia="Times New Roman" w:hAnsi="Times New Roman" w:cs="Times New Roman"/>
                <w:noProof/>
                <w:sz w:val="24"/>
                <w:szCs w:val="24"/>
                <w:lang w:val="ro-RO" w:eastAsia="ro-RO"/>
              </w:rPr>
              <w:t>Sediul Primăriei Vulturu, județul Constanta</w:t>
            </w:r>
          </w:p>
        </w:tc>
      </w:tr>
    </w:tbl>
    <w:p w14:paraId="15E7852A" w14:textId="77777777" w:rsidR="002E4630" w:rsidRPr="00A62FF0" w:rsidRDefault="002E4630" w:rsidP="00A62FF0">
      <w:pPr>
        <w:widowControl w:val="0"/>
        <w:spacing w:line="200" w:lineRule="exact"/>
        <w:ind w:left="740" w:hanging="580"/>
        <w:jc w:val="both"/>
        <w:rPr>
          <w:rFonts w:ascii="Times New Roman" w:eastAsia="Times New Roman" w:hAnsi="Times New Roman" w:cs="Times New Roman"/>
          <w:noProof/>
          <w:sz w:val="24"/>
          <w:szCs w:val="24"/>
          <w:lang w:val="ro-RO" w:eastAsia="ro-RO"/>
        </w:rPr>
      </w:pPr>
    </w:p>
    <w:sectPr w:rsidR="002E4630" w:rsidRPr="00A62FF0" w:rsidSect="00457C42">
      <w:footerReference w:type="default" r:id="rId8"/>
      <w:pgSz w:w="12240" w:h="15840"/>
      <w:pgMar w:top="1440" w:right="1440" w:bottom="567"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D3CB2" w14:textId="77777777" w:rsidR="00637CBF" w:rsidRDefault="00637CBF" w:rsidP="00FE1A54">
      <w:r>
        <w:separator/>
      </w:r>
    </w:p>
  </w:endnote>
  <w:endnote w:type="continuationSeparator" w:id="0">
    <w:p w14:paraId="7864B344" w14:textId="77777777" w:rsidR="00637CBF" w:rsidRDefault="00637CBF" w:rsidP="00FE1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3408830"/>
      <w:docPartObj>
        <w:docPartGallery w:val="Page Numbers (Bottom of Page)"/>
        <w:docPartUnique/>
      </w:docPartObj>
    </w:sdtPr>
    <w:sdtEndPr>
      <w:rPr>
        <w:noProof/>
      </w:rPr>
    </w:sdtEndPr>
    <w:sdtContent>
      <w:p w14:paraId="0671DB3B" w14:textId="299DF9C8" w:rsidR="00626E0B" w:rsidRDefault="00626E0B">
        <w:pPr>
          <w:pStyle w:val="Subsol"/>
          <w:jc w:val="center"/>
        </w:pPr>
        <w:r>
          <w:fldChar w:fldCharType="begin"/>
        </w:r>
        <w:r>
          <w:instrText xml:space="preserve"> PAGE   \* MERGEFORMAT </w:instrText>
        </w:r>
        <w:r>
          <w:fldChar w:fldCharType="separate"/>
        </w:r>
        <w:r>
          <w:rPr>
            <w:noProof/>
          </w:rPr>
          <w:t>2</w:t>
        </w:r>
        <w:r>
          <w:rPr>
            <w:noProof/>
          </w:rPr>
          <w:fldChar w:fldCharType="end"/>
        </w:r>
      </w:p>
    </w:sdtContent>
  </w:sdt>
  <w:p w14:paraId="71D89C34" w14:textId="77777777" w:rsidR="00626E0B" w:rsidRDefault="00626E0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897D2" w14:textId="77777777" w:rsidR="00637CBF" w:rsidRDefault="00637CBF" w:rsidP="00FE1A54">
      <w:r>
        <w:separator/>
      </w:r>
    </w:p>
  </w:footnote>
  <w:footnote w:type="continuationSeparator" w:id="0">
    <w:p w14:paraId="65F23686" w14:textId="77777777" w:rsidR="00637CBF" w:rsidRDefault="00637CBF" w:rsidP="00FE1A54">
      <w:r>
        <w:continuationSeparator/>
      </w:r>
    </w:p>
  </w:footnote>
  <w:footnote w:id="1">
    <w:p w14:paraId="60961869" w14:textId="77777777" w:rsidR="00FE1A54" w:rsidRDefault="00FE1A54" w:rsidP="00FE1A54">
      <w:pPr>
        <w:pStyle w:val="Footnote0"/>
        <w:shd w:val="clear" w:color="auto" w:fill="auto"/>
        <w:spacing w:line="210" w:lineRule="exact"/>
      </w:pPr>
      <w:r>
        <w:rPr>
          <w:rStyle w:val="FootnoteTimesNewRoman"/>
          <w:color w:val="000000"/>
          <w:vertAlign w:val="superscript"/>
          <w:lang w:eastAsia="ro-RO"/>
        </w:rPr>
        <w:footnoteRef/>
      </w:r>
      <w:r>
        <w:rPr>
          <w:rStyle w:val="Footnote"/>
          <w:color w:val="000000"/>
          <w:lang w:eastAsia="ro-RO"/>
        </w:rPr>
        <w:t xml:space="preserve"> Codul fiscal sau codul TVA, după caz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Outline"/>
    <w:lvl w:ilvl="0">
      <w:start w:val="1"/>
      <w:numFmt w:val="none"/>
      <w:pStyle w:val="Titlu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15:restartNumberingAfterBreak="0">
    <w:nsid w:val="00000009"/>
    <w:multiLevelType w:val="multilevel"/>
    <w:tmpl w:val="0000000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5" w15:restartNumberingAfterBreak="0">
    <w:nsid w:val="0000000B"/>
    <w:multiLevelType w:val="multilevel"/>
    <w:tmpl w:val="000000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6" w15:restartNumberingAfterBreak="0">
    <w:nsid w:val="0000000D"/>
    <w:multiLevelType w:val="multilevel"/>
    <w:tmpl w:val="0000000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7" w15:restartNumberingAfterBreak="0">
    <w:nsid w:val="0000000F"/>
    <w:multiLevelType w:val="multilevel"/>
    <w:tmpl w:val="0000000E"/>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8" w15:restartNumberingAfterBreak="0">
    <w:nsid w:val="00000011"/>
    <w:multiLevelType w:val="multilevel"/>
    <w:tmpl w:val="000000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9" w15:restartNumberingAfterBreak="0">
    <w:nsid w:val="00000013"/>
    <w:multiLevelType w:val="multilevel"/>
    <w:tmpl w:val="0000001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A54"/>
    <w:rsid w:val="0000027C"/>
    <w:rsid w:val="00016416"/>
    <w:rsid w:val="0001679B"/>
    <w:rsid w:val="00024489"/>
    <w:rsid w:val="000567FB"/>
    <w:rsid w:val="00082575"/>
    <w:rsid w:val="00096246"/>
    <w:rsid w:val="000B4E5D"/>
    <w:rsid w:val="000C5D1E"/>
    <w:rsid w:val="000C77B9"/>
    <w:rsid w:val="000E4B52"/>
    <w:rsid w:val="00167824"/>
    <w:rsid w:val="001C6752"/>
    <w:rsid w:val="001F7378"/>
    <w:rsid w:val="002124E5"/>
    <w:rsid w:val="0021321B"/>
    <w:rsid w:val="00251956"/>
    <w:rsid w:val="0029446F"/>
    <w:rsid w:val="002B6EF5"/>
    <w:rsid w:val="002E4630"/>
    <w:rsid w:val="002E7CB2"/>
    <w:rsid w:val="00356840"/>
    <w:rsid w:val="00361877"/>
    <w:rsid w:val="0039529E"/>
    <w:rsid w:val="003A306D"/>
    <w:rsid w:val="003B392D"/>
    <w:rsid w:val="003E721C"/>
    <w:rsid w:val="004010AB"/>
    <w:rsid w:val="00434FFE"/>
    <w:rsid w:val="0045690A"/>
    <w:rsid w:val="00467A40"/>
    <w:rsid w:val="004E32EE"/>
    <w:rsid w:val="004E562E"/>
    <w:rsid w:val="00563AD3"/>
    <w:rsid w:val="005649C2"/>
    <w:rsid w:val="005A2879"/>
    <w:rsid w:val="005C2DD0"/>
    <w:rsid w:val="005C7608"/>
    <w:rsid w:val="005F2F98"/>
    <w:rsid w:val="00606740"/>
    <w:rsid w:val="006254AE"/>
    <w:rsid w:val="00626E0B"/>
    <w:rsid w:val="00634A3F"/>
    <w:rsid w:val="00637CBF"/>
    <w:rsid w:val="00686549"/>
    <w:rsid w:val="006D26A3"/>
    <w:rsid w:val="006D7065"/>
    <w:rsid w:val="006E0640"/>
    <w:rsid w:val="00773D65"/>
    <w:rsid w:val="00824965"/>
    <w:rsid w:val="00826DD2"/>
    <w:rsid w:val="00853888"/>
    <w:rsid w:val="008B2F1F"/>
    <w:rsid w:val="008F4FBA"/>
    <w:rsid w:val="00902D3F"/>
    <w:rsid w:val="00911587"/>
    <w:rsid w:val="0097027A"/>
    <w:rsid w:val="009B2F67"/>
    <w:rsid w:val="009C48F9"/>
    <w:rsid w:val="00A044A4"/>
    <w:rsid w:val="00A62FF0"/>
    <w:rsid w:val="00A93BC7"/>
    <w:rsid w:val="00B14BEB"/>
    <w:rsid w:val="00B23E35"/>
    <w:rsid w:val="00B531CC"/>
    <w:rsid w:val="00BD0AF8"/>
    <w:rsid w:val="00BD4A30"/>
    <w:rsid w:val="00BD61C2"/>
    <w:rsid w:val="00BE5B37"/>
    <w:rsid w:val="00C26825"/>
    <w:rsid w:val="00CC35CB"/>
    <w:rsid w:val="00D012E5"/>
    <w:rsid w:val="00D05176"/>
    <w:rsid w:val="00D7773D"/>
    <w:rsid w:val="00DA27AF"/>
    <w:rsid w:val="00DC53EA"/>
    <w:rsid w:val="00DF4B5F"/>
    <w:rsid w:val="00E14481"/>
    <w:rsid w:val="00EA63AA"/>
    <w:rsid w:val="00EB36C5"/>
    <w:rsid w:val="00EC4C9E"/>
    <w:rsid w:val="00F274C1"/>
    <w:rsid w:val="00F61431"/>
    <w:rsid w:val="00FB7393"/>
    <w:rsid w:val="00FD3AE9"/>
    <w:rsid w:val="00FE1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52794"/>
  <w15:docId w15:val="{90ACE47E-34E9-4AD3-98E8-755A1E656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A54"/>
    <w:pPr>
      <w:spacing w:after="0" w:line="240" w:lineRule="auto"/>
    </w:pPr>
  </w:style>
  <w:style w:type="paragraph" w:styleId="Titlu1">
    <w:name w:val="heading 1"/>
    <w:basedOn w:val="Normal"/>
    <w:next w:val="Normal"/>
    <w:link w:val="Titlu1Caracter"/>
    <w:qFormat/>
    <w:rsid w:val="00FE1A54"/>
    <w:pPr>
      <w:keepNext/>
      <w:numPr>
        <w:numId w:val="1"/>
      </w:numPr>
      <w:suppressAutoHyphens/>
      <w:jc w:val="center"/>
      <w:outlineLvl w:val="0"/>
    </w:pPr>
    <w:rPr>
      <w:rFonts w:ascii="Times New Roman" w:eastAsia="Times New Roman" w:hAnsi="Times New Roman" w:cs="Times New Roman"/>
      <w:b/>
      <w:bCs/>
      <w:sz w:val="24"/>
      <w:szCs w:val="24"/>
      <w:lang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E1A54"/>
    <w:rPr>
      <w:rFonts w:ascii="Times New Roman" w:eastAsia="Times New Roman" w:hAnsi="Times New Roman" w:cs="Times New Roman"/>
      <w:b/>
      <w:bCs/>
      <w:sz w:val="24"/>
      <w:szCs w:val="24"/>
      <w:lang w:eastAsia="ar-SA"/>
    </w:rPr>
  </w:style>
  <w:style w:type="character" w:customStyle="1" w:styleId="Footnote">
    <w:name w:val="Footnote_"/>
    <w:basedOn w:val="Fontdeparagrafimplicit"/>
    <w:link w:val="Footnote0"/>
    <w:uiPriority w:val="99"/>
    <w:rsid w:val="00FE1A54"/>
    <w:rPr>
      <w:rFonts w:ascii="Calibri" w:hAnsi="Calibri" w:cs="Calibri"/>
      <w:sz w:val="20"/>
      <w:szCs w:val="20"/>
      <w:shd w:val="clear" w:color="auto" w:fill="FFFFFF"/>
    </w:rPr>
  </w:style>
  <w:style w:type="character" w:customStyle="1" w:styleId="FootnoteTimesNewRoman">
    <w:name w:val="Footnote + Times New Roman"/>
    <w:aliases w:val="10.5 pt"/>
    <w:basedOn w:val="Footnote"/>
    <w:uiPriority w:val="99"/>
    <w:rsid w:val="00FE1A54"/>
    <w:rPr>
      <w:rFonts w:ascii="Times New Roman" w:hAnsi="Times New Roman" w:cs="Times New Roman"/>
      <w:sz w:val="21"/>
      <w:szCs w:val="21"/>
      <w:shd w:val="clear" w:color="auto" w:fill="FFFFFF"/>
    </w:rPr>
  </w:style>
  <w:style w:type="paragraph" w:customStyle="1" w:styleId="Footnote0">
    <w:name w:val="Footnote"/>
    <w:basedOn w:val="Normal"/>
    <w:link w:val="Footnote"/>
    <w:uiPriority w:val="99"/>
    <w:rsid w:val="00FE1A54"/>
    <w:pPr>
      <w:widowControl w:val="0"/>
      <w:shd w:val="clear" w:color="auto" w:fill="FFFFFF"/>
      <w:spacing w:line="240" w:lineRule="atLeast"/>
    </w:pPr>
    <w:rPr>
      <w:rFonts w:ascii="Calibri" w:hAnsi="Calibri" w:cs="Calibri"/>
      <w:sz w:val="20"/>
      <w:szCs w:val="20"/>
    </w:rPr>
  </w:style>
  <w:style w:type="table" w:styleId="Tabelgril">
    <w:name w:val="Table Grid"/>
    <w:basedOn w:val="TabelNormal"/>
    <w:uiPriority w:val="59"/>
    <w:rsid w:val="00634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5A2879"/>
    <w:pPr>
      <w:ind w:left="720"/>
      <w:contextualSpacing/>
    </w:pPr>
  </w:style>
  <w:style w:type="paragraph" w:customStyle="1" w:styleId="Default">
    <w:name w:val="Default"/>
    <w:rsid w:val="00DA27AF"/>
    <w:pPr>
      <w:autoSpaceDE w:val="0"/>
      <w:autoSpaceDN w:val="0"/>
      <w:adjustRightInd w:val="0"/>
      <w:spacing w:after="0" w:line="240" w:lineRule="auto"/>
    </w:pPr>
    <w:rPr>
      <w:rFonts w:ascii="Times New Roman" w:eastAsia="Calibri" w:hAnsi="Times New Roman" w:cs="Times New Roman"/>
      <w:color w:val="000000"/>
      <w:sz w:val="24"/>
      <w:szCs w:val="24"/>
      <w:lang w:val="ro-RO" w:eastAsia="ro-RO"/>
    </w:rPr>
  </w:style>
  <w:style w:type="paragraph" w:styleId="Antet">
    <w:name w:val="header"/>
    <w:basedOn w:val="Normal"/>
    <w:link w:val="AntetCaracter"/>
    <w:uiPriority w:val="99"/>
    <w:unhideWhenUsed/>
    <w:rsid w:val="00626E0B"/>
    <w:pPr>
      <w:tabs>
        <w:tab w:val="center" w:pos="4680"/>
        <w:tab w:val="right" w:pos="9360"/>
      </w:tabs>
    </w:pPr>
  </w:style>
  <w:style w:type="character" w:customStyle="1" w:styleId="AntetCaracter">
    <w:name w:val="Antet Caracter"/>
    <w:basedOn w:val="Fontdeparagrafimplicit"/>
    <w:link w:val="Antet"/>
    <w:uiPriority w:val="99"/>
    <w:rsid w:val="00626E0B"/>
  </w:style>
  <w:style w:type="paragraph" w:styleId="Subsol">
    <w:name w:val="footer"/>
    <w:basedOn w:val="Normal"/>
    <w:link w:val="SubsolCaracter"/>
    <w:uiPriority w:val="99"/>
    <w:unhideWhenUsed/>
    <w:rsid w:val="00626E0B"/>
    <w:pPr>
      <w:tabs>
        <w:tab w:val="center" w:pos="4680"/>
        <w:tab w:val="right" w:pos="9360"/>
      </w:tabs>
    </w:pPr>
  </w:style>
  <w:style w:type="character" w:customStyle="1" w:styleId="SubsolCaracter">
    <w:name w:val="Subsol Caracter"/>
    <w:basedOn w:val="Fontdeparagrafimplicit"/>
    <w:link w:val="Subsol"/>
    <w:uiPriority w:val="99"/>
    <w:rsid w:val="00626E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102596">
      <w:bodyDiv w:val="1"/>
      <w:marLeft w:val="0"/>
      <w:marRight w:val="0"/>
      <w:marTop w:val="0"/>
      <w:marBottom w:val="0"/>
      <w:divBdr>
        <w:top w:val="none" w:sz="0" w:space="0" w:color="auto"/>
        <w:left w:val="none" w:sz="0" w:space="0" w:color="auto"/>
        <w:bottom w:val="none" w:sz="0" w:space="0" w:color="auto"/>
        <w:right w:val="none" w:sz="0" w:space="0" w:color="auto"/>
      </w:divBdr>
    </w:div>
    <w:div w:id="839345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9D9F-6672-4189-A0A8-092864768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13</Pages>
  <Words>3813</Words>
  <Characters>21740</Characters>
  <Application>Microsoft Office Word</Application>
  <DocSecurity>0</DocSecurity>
  <Lines>181</Lines>
  <Paragraphs>51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 Florentina</dc:creator>
  <cp:lastModifiedBy>Secretar General</cp:lastModifiedBy>
  <cp:revision>7</cp:revision>
  <dcterms:created xsi:type="dcterms:W3CDTF">2022-02-21T17:41:00Z</dcterms:created>
  <dcterms:modified xsi:type="dcterms:W3CDTF">2022-03-15T09:05:00Z</dcterms:modified>
</cp:coreProperties>
</file>