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1FB49" w14:textId="74376095" w:rsidR="00A8715A" w:rsidRDefault="00A8715A" w:rsidP="00A8715A">
      <w:pPr>
        <w:autoSpaceDE w:val="0"/>
        <w:autoSpaceDN w:val="0"/>
        <w:adjustRightInd w:val="0"/>
        <w:jc w:val="center"/>
        <w:rPr>
          <w:rFonts w:ascii="Times New Roman" w:hAnsi="Times New Roman" w:cs="Times New Roman"/>
          <w:b/>
          <w:bCs/>
          <w:sz w:val="20"/>
          <w:szCs w:val="20"/>
        </w:rPr>
      </w:pPr>
      <w:r>
        <w:rPr>
          <w:rFonts w:ascii="Times New Roman" w:hAnsi="Times New Roman" w:cs="Times New Roman"/>
        </w:rPr>
        <w:t xml:space="preserve">                                                                                                             </w:t>
      </w:r>
      <w:proofErr w:type="spellStart"/>
      <w:r>
        <w:rPr>
          <w:rFonts w:ascii="Times New Roman" w:hAnsi="Times New Roman" w:cs="Times New Roman"/>
          <w:b/>
          <w:bCs/>
          <w:sz w:val="20"/>
          <w:szCs w:val="20"/>
        </w:rPr>
        <w:t>Anex</w:t>
      </w:r>
      <w:r>
        <w:rPr>
          <w:rFonts w:ascii="Times New Roman" w:hAnsi="Times New Roman" w:cs="Times New Roman"/>
          <w:b/>
          <w:bCs/>
          <w:sz w:val="20"/>
          <w:szCs w:val="20"/>
        </w:rPr>
        <w:t>ă</w:t>
      </w:r>
      <w:proofErr w:type="spellEnd"/>
    </w:p>
    <w:p w14:paraId="15F201D4" w14:textId="5C94B8D5" w:rsidR="00A8715A" w:rsidRDefault="00A8715A" w:rsidP="00A8715A">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 xml:space="preserve">                                                                                                            la HCL nr. </w:t>
      </w:r>
      <w:r>
        <w:rPr>
          <w:rFonts w:ascii="Times New Roman" w:hAnsi="Times New Roman" w:cs="Times New Roman"/>
          <w:b/>
          <w:bCs/>
          <w:sz w:val="20"/>
          <w:szCs w:val="20"/>
        </w:rPr>
        <w:t>………..</w:t>
      </w:r>
      <w:r>
        <w:rPr>
          <w:rFonts w:ascii="Times New Roman" w:hAnsi="Times New Roman" w:cs="Times New Roman"/>
          <w:b/>
          <w:bCs/>
          <w:sz w:val="20"/>
          <w:szCs w:val="20"/>
        </w:rPr>
        <w:t xml:space="preserve"> a </w:t>
      </w:r>
    </w:p>
    <w:p w14:paraId="003CE17C" w14:textId="77777777" w:rsidR="00A8715A" w:rsidRDefault="00A8715A" w:rsidP="00A8715A">
      <w:pPr>
        <w:autoSpaceDE w:val="0"/>
        <w:autoSpaceDN w:val="0"/>
        <w:adjustRightInd w:val="0"/>
        <w:jc w:val="right"/>
        <w:rPr>
          <w:rFonts w:ascii="Times New Roman" w:hAnsi="Times New Roman" w:cs="Times New Roman"/>
          <w:b/>
          <w:bCs/>
          <w:sz w:val="20"/>
          <w:szCs w:val="20"/>
        </w:rPr>
      </w:pPr>
      <w:r>
        <w:rPr>
          <w:rFonts w:ascii="Times New Roman" w:hAnsi="Times New Roman" w:cs="Times New Roman"/>
          <w:b/>
          <w:bCs/>
          <w:sz w:val="20"/>
          <w:szCs w:val="20"/>
        </w:rPr>
        <w:t xml:space="preserve">  CONSILIULUI LOCAL AL COMUNEI TÂRGUȘOR</w:t>
      </w:r>
    </w:p>
    <w:p w14:paraId="3AA2FFC1" w14:textId="77777777" w:rsidR="00A8715A" w:rsidRDefault="00A8715A" w:rsidP="00A8715A">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 xml:space="preserve">                                                                                                                                       JUDEȚUL CONSTANȚA</w:t>
      </w:r>
    </w:p>
    <w:p w14:paraId="1A3A6150" w14:textId="77777777" w:rsidR="00A8715A" w:rsidRDefault="00A8715A" w:rsidP="00A8715A">
      <w:pPr>
        <w:autoSpaceDE w:val="0"/>
        <w:autoSpaceDN w:val="0"/>
        <w:adjustRightInd w:val="0"/>
        <w:rPr>
          <w:rFonts w:ascii="Times New Roman" w:hAnsi="Times New Roman" w:cs="Times New Roman"/>
          <w:b/>
          <w:bCs/>
          <w:sz w:val="20"/>
          <w:szCs w:val="20"/>
        </w:rPr>
      </w:pPr>
    </w:p>
    <w:p w14:paraId="4CB405E4" w14:textId="77777777" w:rsidR="00A8715A" w:rsidRDefault="00A8715A" w:rsidP="00A8715A">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 xml:space="preserve">                                                                                                                                 PREȘEDINTE DE ȘEDINȚĂ</w:t>
      </w:r>
    </w:p>
    <w:p w14:paraId="3152CEC6" w14:textId="77777777" w:rsidR="00A8715A" w:rsidRDefault="00A8715A" w:rsidP="00A8715A">
      <w:pPr>
        <w:autoSpaceDE w:val="0"/>
        <w:autoSpaceDN w:val="0"/>
        <w:adjustRightInd w:val="0"/>
        <w:jc w:val="center"/>
        <w:rPr>
          <w:rFonts w:ascii="Times New Roman" w:hAnsi="Times New Roman" w:cs="Times New Roman"/>
          <w:b/>
          <w:bCs/>
        </w:rPr>
      </w:pPr>
      <w:r>
        <w:rPr>
          <w:rFonts w:ascii="Times New Roman" w:hAnsi="Times New Roman" w:cs="Times New Roman"/>
          <w:b/>
          <w:bCs/>
          <w:sz w:val="20"/>
          <w:szCs w:val="20"/>
        </w:rPr>
        <w:t xml:space="preserve">                                                                                                                                    </w:t>
      </w:r>
      <w:proofErr w:type="spellStart"/>
      <w:r>
        <w:rPr>
          <w:rFonts w:ascii="Times New Roman" w:hAnsi="Times New Roman" w:cs="Times New Roman"/>
          <w:b/>
          <w:bCs/>
        </w:rPr>
        <w:t>Consilier</w:t>
      </w:r>
      <w:proofErr w:type="spellEnd"/>
      <w:r>
        <w:rPr>
          <w:rFonts w:ascii="Times New Roman" w:hAnsi="Times New Roman" w:cs="Times New Roman"/>
          <w:b/>
          <w:bCs/>
        </w:rPr>
        <w:t>,</w:t>
      </w:r>
    </w:p>
    <w:p w14:paraId="50D35EB1" w14:textId="77777777" w:rsidR="00A8715A" w:rsidRDefault="00A8715A" w:rsidP="00A8715A">
      <w:pPr>
        <w:autoSpaceDE w:val="0"/>
        <w:autoSpaceDN w:val="0"/>
        <w:adjustRightInd w:val="0"/>
        <w:jc w:val="center"/>
        <w:rPr>
          <w:rFonts w:ascii="Times New Roman" w:hAnsi="Times New Roman" w:cs="Times New Roman"/>
          <w:b/>
          <w:bCs/>
        </w:rPr>
      </w:pPr>
    </w:p>
    <w:p w14:paraId="57E48132" w14:textId="77777777" w:rsidR="00A8715A" w:rsidRDefault="00A8715A" w:rsidP="00A8715A">
      <w:pPr>
        <w:autoSpaceDE w:val="0"/>
        <w:autoSpaceDN w:val="0"/>
        <w:adjustRightInd w:val="0"/>
        <w:jc w:val="center"/>
        <w:rPr>
          <w:rFonts w:ascii="Times New Roman" w:hAnsi="Times New Roman" w:cs="Times New Roman"/>
          <w:b/>
          <w:bCs/>
        </w:rPr>
      </w:pPr>
    </w:p>
    <w:p w14:paraId="743D2D48" w14:textId="5FF5261B" w:rsidR="00A8715A" w:rsidRDefault="00A8715A" w:rsidP="00A8715A">
      <w:pPr>
        <w:autoSpaceDE w:val="0"/>
        <w:autoSpaceDN w:val="0"/>
        <w:adjustRightInd w:val="0"/>
        <w:jc w:val="center"/>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t>……………………………</w:t>
      </w:r>
    </w:p>
    <w:p w14:paraId="405BC582" w14:textId="77777777" w:rsidR="00FE1A54" w:rsidRPr="00A044A4" w:rsidRDefault="00FE1A54" w:rsidP="00FE1A54">
      <w:pPr>
        <w:autoSpaceDE w:val="0"/>
        <w:autoSpaceDN w:val="0"/>
        <w:adjustRightInd w:val="0"/>
        <w:rPr>
          <w:rFonts w:ascii="Calibri" w:hAnsi="Calibri" w:cs="Calibri"/>
          <w:noProof/>
          <w:lang w:val="ro-RO"/>
        </w:rPr>
      </w:pPr>
    </w:p>
    <w:p w14:paraId="1BB4DCB4" w14:textId="77777777" w:rsidR="00FE1A54" w:rsidRPr="00A044A4" w:rsidRDefault="00FE1A54" w:rsidP="00FE1A54">
      <w:pPr>
        <w:keepNext/>
        <w:keepLines/>
        <w:widowControl w:val="0"/>
        <w:spacing w:after="420" w:line="226" w:lineRule="exact"/>
        <w:jc w:val="center"/>
        <w:outlineLvl w:val="0"/>
        <w:rPr>
          <w:rFonts w:ascii="Calibri" w:eastAsia="Times New Roman" w:hAnsi="Calibri" w:cs="Calibri"/>
          <w:b/>
          <w:bCs/>
          <w:noProof/>
          <w:sz w:val="28"/>
          <w:szCs w:val="28"/>
          <w:lang w:val="ro-RO"/>
        </w:rPr>
      </w:pPr>
      <w:bookmarkStart w:id="0" w:name="bookmark0"/>
      <w:r w:rsidRPr="00A044A4">
        <w:rPr>
          <w:rFonts w:ascii="Calibri" w:eastAsia="Times New Roman" w:hAnsi="Calibri" w:cs="Calibri"/>
          <w:b/>
          <w:bCs/>
          <w:noProof/>
          <w:color w:val="000000"/>
          <w:lang w:val="ro-RO" w:eastAsia="ro-RO"/>
        </w:rPr>
        <w:br/>
      </w:r>
      <w:r w:rsidRPr="00A044A4">
        <w:rPr>
          <w:rFonts w:ascii="Calibri" w:eastAsia="Times New Roman" w:hAnsi="Calibri" w:cs="Calibri"/>
          <w:b/>
          <w:bCs/>
          <w:noProof/>
          <w:sz w:val="28"/>
          <w:szCs w:val="28"/>
          <w:lang w:val="ro-RO" w:eastAsia="ro-RO"/>
        </w:rPr>
        <w:t>ACORD DE PARTENERIAT</w:t>
      </w:r>
      <w:bookmarkEnd w:id="0"/>
    </w:p>
    <w:p w14:paraId="04839C04" w14:textId="77777777" w:rsidR="000567FB" w:rsidRPr="00A044A4" w:rsidRDefault="000567FB" w:rsidP="00FE1A54">
      <w:pPr>
        <w:keepNext/>
        <w:keepLines/>
        <w:widowControl w:val="0"/>
        <w:spacing w:line="226" w:lineRule="exact"/>
        <w:jc w:val="both"/>
        <w:outlineLvl w:val="0"/>
        <w:rPr>
          <w:rFonts w:ascii="Calibri" w:eastAsia="Times New Roman" w:hAnsi="Calibri" w:cs="Calibri"/>
          <w:b/>
          <w:bCs/>
          <w:noProof/>
          <w:lang w:val="ro-RO" w:eastAsia="ro-RO"/>
        </w:rPr>
      </w:pPr>
      <w:bookmarkStart w:id="1" w:name="bookmark1"/>
    </w:p>
    <w:p w14:paraId="480508E3" w14:textId="77777777" w:rsidR="00FE1A54" w:rsidRPr="00A044A4" w:rsidRDefault="00FE1A54" w:rsidP="00FE1A54">
      <w:pPr>
        <w:keepNext/>
        <w:keepLines/>
        <w:widowControl w:val="0"/>
        <w:spacing w:line="226" w:lineRule="exact"/>
        <w:jc w:val="both"/>
        <w:outlineLvl w:val="0"/>
        <w:rPr>
          <w:rFonts w:ascii="Calibri" w:eastAsia="Times New Roman" w:hAnsi="Calibri" w:cs="Calibri"/>
          <w:b/>
          <w:bCs/>
          <w:noProof/>
          <w:lang w:val="ro-RO" w:eastAsia="ro-RO"/>
        </w:rPr>
      </w:pPr>
      <w:r w:rsidRPr="00A044A4">
        <w:rPr>
          <w:rFonts w:ascii="Calibri" w:eastAsia="Times New Roman" w:hAnsi="Calibri" w:cs="Calibri"/>
          <w:b/>
          <w:bCs/>
          <w:noProof/>
          <w:lang w:val="ro-RO" w:eastAsia="ro-RO"/>
        </w:rPr>
        <w:t>Art. 1. Părţile</w:t>
      </w:r>
      <w:bookmarkEnd w:id="1"/>
    </w:p>
    <w:p w14:paraId="0432D897" w14:textId="77777777" w:rsidR="000567FB" w:rsidRPr="00A044A4" w:rsidRDefault="000567FB" w:rsidP="00FE1A54">
      <w:pPr>
        <w:keepNext/>
        <w:keepLines/>
        <w:widowControl w:val="0"/>
        <w:spacing w:line="226" w:lineRule="exact"/>
        <w:jc w:val="both"/>
        <w:outlineLvl w:val="0"/>
        <w:rPr>
          <w:rFonts w:ascii="Calibri" w:eastAsia="Times New Roman" w:hAnsi="Calibri" w:cs="Calibri"/>
          <w:b/>
          <w:bCs/>
          <w:noProof/>
          <w:lang w:val="ro-RO"/>
        </w:rPr>
      </w:pPr>
    </w:p>
    <w:p w14:paraId="2DABD074" w14:textId="7669DE3B" w:rsidR="00FE1A54" w:rsidRPr="00A044A4" w:rsidRDefault="00FE1A54" w:rsidP="000567FB">
      <w:pPr>
        <w:widowControl w:val="0"/>
        <w:numPr>
          <w:ilvl w:val="0"/>
          <w:numId w:val="1"/>
        </w:numPr>
        <w:tabs>
          <w:tab w:val="clear" w:pos="0"/>
          <w:tab w:val="left" w:pos="7677"/>
        </w:tabs>
        <w:spacing w:line="226" w:lineRule="exact"/>
        <w:ind w:left="740" w:hanging="340"/>
        <w:jc w:val="both"/>
        <w:rPr>
          <w:rFonts w:ascii="Calibri" w:eastAsia="Times New Roman" w:hAnsi="Calibri" w:cs="Calibri"/>
          <w:noProof/>
          <w:lang w:val="ro-RO"/>
        </w:rPr>
      </w:pPr>
      <w:r w:rsidRPr="00A044A4">
        <w:rPr>
          <w:rFonts w:ascii="Calibri" w:eastAsia="Times New Roman" w:hAnsi="Calibri" w:cs="Calibri"/>
          <w:noProof/>
          <w:lang w:val="ro-RO" w:eastAsia="ro-RO"/>
        </w:rPr>
        <w:t xml:space="preserve"> </w:t>
      </w:r>
      <w:r w:rsidR="002E4630" w:rsidRPr="00A044A4">
        <w:rPr>
          <w:rFonts w:ascii="Calibri" w:eastAsia="Times New Roman" w:hAnsi="Calibri" w:cs="Calibri"/>
          <w:b/>
          <w:i/>
          <w:iCs/>
          <w:noProof/>
          <w:lang w:val="ro-RO" w:eastAsia="ro-RO"/>
        </w:rPr>
        <w:t>Comun</w:t>
      </w:r>
      <w:r w:rsidR="000567FB" w:rsidRPr="00A044A4">
        <w:rPr>
          <w:rFonts w:ascii="Calibri" w:eastAsia="Times New Roman" w:hAnsi="Calibri" w:cs="Calibri"/>
          <w:b/>
          <w:i/>
          <w:iCs/>
          <w:noProof/>
          <w:lang w:val="ro-RO" w:eastAsia="ro-RO"/>
        </w:rPr>
        <w:t>a</w:t>
      </w:r>
      <w:r w:rsidR="002E4630" w:rsidRPr="00A044A4">
        <w:rPr>
          <w:rFonts w:ascii="Calibri" w:eastAsia="Times New Roman" w:hAnsi="Calibri" w:cs="Calibri"/>
          <w:b/>
          <w:i/>
          <w:iCs/>
          <w:noProof/>
          <w:lang w:val="ro-RO" w:eastAsia="ro-RO"/>
        </w:rPr>
        <w:t xml:space="preserve"> </w:t>
      </w:r>
      <w:r w:rsidR="001F7378" w:rsidRPr="00A044A4">
        <w:rPr>
          <w:rFonts w:ascii="Calibri" w:eastAsia="Times New Roman" w:hAnsi="Calibri" w:cs="Calibri"/>
          <w:b/>
          <w:i/>
          <w:iCs/>
          <w:noProof/>
          <w:lang w:val="ro-RO" w:eastAsia="ro-RO"/>
        </w:rPr>
        <w:t>C</w:t>
      </w:r>
      <w:r w:rsidR="0039529E">
        <w:rPr>
          <w:rFonts w:ascii="Calibri" w:eastAsia="Times New Roman" w:hAnsi="Calibri" w:cs="Calibri"/>
          <w:b/>
          <w:i/>
          <w:iCs/>
          <w:noProof/>
          <w:lang w:val="ro-RO" w:eastAsia="ro-RO"/>
        </w:rPr>
        <w:t>rucea</w:t>
      </w:r>
      <w:r w:rsidR="002E4630" w:rsidRPr="00A044A4">
        <w:rPr>
          <w:rFonts w:ascii="Calibri" w:eastAsia="Times New Roman" w:hAnsi="Calibri" w:cs="Calibri"/>
          <w:i/>
          <w:iCs/>
          <w:noProof/>
          <w:lang w:val="ro-RO" w:eastAsia="ro-RO"/>
        </w:rPr>
        <w:t xml:space="preserve">, județul </w:t>
      </w:r>
      <w:r w:rsidR="0039529E">
        <w:rPr>
          <w:rFonts w:ascii="Calibri" w:eastAsia="Times New Roman" w:hAnsi="Calibri" w:cs="Calibri"/>
          <w:i/>
          <w:iCs/>
          <w:noProof/>
          <w:lang w:val="ro-RO" w:eastAsia="ro-RO"/>
        </w:rPr>
        <w:t>Constanta</w:t>
      </w:r>
      <w:r w:rsidRPr="00A044A4">
        <w:rPr>
          <w:rFonts w:ascii="Calibri" w:eastAsia="Times New Roman" w:hAnsi="Calibri" w:cs="Calibri"/>
          <w:i/>
          <w:iCs/>
          <w:noProof/>
          <w:lang w:val="ro-RO" w:eastAsia="ro-RO"/>
        </w:rPr>
        <w:t>,</w:t>
      </w:r>
      <w:r w:rsidRPr="00A044A4">
        <w:rPr>
          <w:rFonts w:ascii="Calibri" w:eastAsia="Times New Roman" w:hAnsi="Calibri" w:cs="Calibri"/>
          <w:noProof/>
          <w:lang w:val="ro-RO" w:eastAsia="ro-RO"/>
        </w:rPr>
        <w:t xml:space="preserve"> cu sediul în </w:t>
      </w:r>
      <w:r w:rsidR="002E4630" w:rsidRPr="00A044A4">
        <w:rPr>
          <w:rFonts w:ascii="Calibri" w:eastAsia="Times New Roman" w:hAnsi="Calibri" w:cs="Calibri"/>
          <w:i/>
          <w:iCs/>
          <w:noProof/>
          <w:lang w:val="ro-RO" w:eastAsia="ro-RO"/>
        </w:rPr>
        <w:t xml:space="preserve">Comuna </w:t>
      </w:r>
      <w:r w:rsidR="005A2879" w:rsidRPr="00A044A4">
        <w:rPr>
          <w:rFonts w:ascii="Calibri" w:eastAsia="Times New Roman" w:hAnsi="Calibri" w:cs="Calibri"/>
          <w:i/>
          <w:iCs/>
          <w:noProof/>
          <w:lang w:val="ro-RO" w:eastAsia="ro-RO"/>
        </w:rPr>
        <w:t>C</w:t>
      </w:r>
      <w:r w:rsidR="0039529E">
        <w:rPr>
          <w:rFonts w:ascii="Calibri" w:eastAsia="Times New Roman" w:hAnsi="Calibri" w:cs="Calibri"/>
          <w:i/>
          <w:iCs/>
          <w:noProof/>
          <w:lang w:val="ro-RO" w:eastAsia="ro-RO"/>
        </w:rPr>
        <w:t>rucea</w:t>
      </w:r>
      <w:r w:rsidR="009C48F9" w:rsidRPr="00A044A4">
        <w:rPr>
          <w:rFonts w:ascii="Calibri" w:eastAsia="Times New Roman" w:hAnsi="Calibri" w:cs="Calibri"/>
          <w:i/>
          <w:iCs/>
          <w:noProof/>
          <w:lang w:val="ro-RO" w:eastAsia="ro-RO"/>
        </w:rPr>
        <w:t>,</w:t>
      </w:r>
      <w:r w:rsidR="002E4630" w:rsidRPr="00A044A4">
        <w:rPr>
          <w:rFonts w:ascii="Calibri" w:eastAsia="Times New Roman" w:hAnsi="Calibri" w:cs="Calibri"/>
          <w:i/>
          <w:iCs/>
          <w:noProof/>
          <w:lang w:val="ro-RO" w:eastAsia="ro-RO"/>
        </w:rPr>
        <w:t xml:space="preserve"> județul </w:t>
      </w:r>
      <w:r w:rsidR="0039529E">
        <w:rPr>
          <w:rFonts w:ascii="Calibri" w:eastAsia="Times New Roman" w:hAnsi="Calibri" w:cs="Calibri"/>
          <w:i/>
          <w:iCs/>
          <w:noProof/>
          <w:lang w:val="ro-RO" w:eastAsia="ro-RO"/>
        </w:rPr>
        <w:t>Constanta</w:t>
      </w:r>
      <w:r w:rsidRPr="00A044A4">
        <w:rPr>
          <w:rFonts w:ascii="Calibri" w:eastAsia="Times New Roman" w:hAnsi="Calibri" w:cs="Calibri"/>
          <w:i/>
          <w:iCs/>
          <w:noProof/>
          <w:lang w:val="ro-RO" w:eastAsia="ro-RO"/>
        </w:rPr>
        <w:t>,</w:t>
      </w:r>
      <w:r w:rsidRPr="00A044A4">
        <w:rPr>
          <w:rFonts w:ascii="Calibri" w:eastAsia="Times New Roman" w:hAnsi="Calibri" w:cs="Calibri"/>
          <w:noProof/>
          <w:lang w:val="ro-RO" w:eastAsia="ro-RO"/>
        </w:rPr>
        <w:t xml:space="preserve"> codul fiscal</w:t>
      </w:r>
      <w:r w:rsidRPr="00A044A4">
        <w:rPr>
          <w:rFonts w:ascii="Calibri" w:eastAsia="Times New Roman" w:hAnsi="Calibri" w:cs="Calibri"/>
          <w:noProof/>
          <w:vertAlign w:val="superscript"/>
          <w:lang w:val="ro-RO" w:eastAsia="ro-RO"/>
        </w:rPr>
        <w:footnoteReference w:id="1"/>
      </w:r>
      <w:r w:rsidR="009C48F9" w:rsidRPr="00A044A4">
        <w:rPr>
          <w:rFonts w:ascii="Calibri" w:eastAsia="Times New Roman" w:hAnsi="Calibri" w:cs="Calibri"/>
          <w:noProof/>
          <w:lang w:val="ro-RO" w:eastAsia="ro-RO"/>
        </w:rPr>
        <w:t xml:space="preserve"> </w:t>
      </w:r>
      <w:r w:rsidR="000E4B52">
        <w:rPr>
          <w:rFonts w:ascii="Calibri" w:eastAsia="Times New Roman" w:hAnsi="Calibri" w:cs="Calibri"/>
          <w:noProof/>
          <w:color w:val="000000" w:themeColor="text1"/>
          <w:lang w:val="ro-RO" w:eastAsia="ro-RO"/>
        </w:rPr>
        <w:t>..........................................</w:t>
      </w:r>
      <w:r w:rsidRPr="006E0640">
        <w:rPr>
          <w:rFonts w:ascii="Calibri" w:eastAsia="Times New Roman" w:hAnsi="Calibri" w:cs="Calibri"/>
          <w:noProof/>
          <w:color w:val="000000" w:themeColor="text1"/>
          <w:lang w:val="ro-RO" w:eastAsia="ro-RO"/>
        </w:rPr>
        <w:t xml:space="preserve">, </w:t>
      </w:r>
      <w:r w:rsidRPr="00A044A4">
        <w:rPr>
          <w:rFonts w:ascii="Calibri" w:eastAsia="Times New Roman" w:hAnsi="Calibri" w:cs="Calibri"/>
          <w:noProof/>
          <w:lang w:val="ro-RO" w:eastAsia="ro-RO"/>
        </w:rPr>
        <w:t xml:space="preserve">având calitatea de </w:t>
      </w:r>
      <w:r w:rsidRPr="00A044A4">
        <w:rPr>
          <w:rFonts w:ascii="Calibri" w:eastAsia="Times New Roman" w:hAnsi="Calibri" w:cs="Calibri"/>
          <w:b/>
          <w:bCs/>
          <w:noProof/>
          <w:lang w:val="ro-RO" w:eastAsia="ro-RO"/>
        </w:rPr>
        <w:t>Lider parteneriat</w:t>
      </w:r>
      <w:r w:rsidR="000567FB" w:rsidRPr="00A044A4">
        <w:rPr>
          <w:rFonts w:ascii="Calibri" w:eastAsia="Times New Roman" w:hAnsi="Calibri" w:cs="Calibri"/>
          <w:b/>
          <w:bCs/>
          <w:noProof/>
          <w:lang w:val="ro-RO" w:eastAsia="ro-RO"/>
        </w:rPr>
        <w:t>/Partener 1</w:t>
      </w:r>
      <w:r w:rsidR="0039529E">
        <w:rPr>
          <w:rFonts w:ascii="Calibri" w:eastAsia="Times New Roman" w:hAnsi="Calibri" w:cs="Calibri"/>
          <w:b/>
          <w:bCs/>
          <w:noProof/>
          <w:lang w:val="ro-RO" w:eastAsia="ro-RO"/>
        </w:rPr>
        <w:t>, reprezentata prin primar................................................</w:t>
      </w:r>
    </w:p>
    <w:p w14:paraId="3368C370" w14:textId="77777777" w:rsidR="000567FB" w:rsidRPr="00A044A4" w:rsidRDefault="000567FB" w:rsidP="00FE1A54">
      <w:pPr>
        <w:widowControl w:val="0"/>
        <w:numPr>
          <w:ilvl w:val="0"/>
          <w:numId w:val="1"/>
        </w:numPr>
        <w:tabs>
          <w:tab w:val="clear" w:pos="0"/>
          <w:tab w:val="left" w:pos="7677"/>
        </w:tabs>
        <w:spacing w:line="226" w:lineRule="exact"/>
        <w:ind w:left="740" w:hanging="340"/>
        <w:rPr>
          <w:rFonts w:ascii="Calibri" w:eastAsia="Times New Roman" w:hAnsi="Calibri" w:cs="Calibri"/>
          <w:noProof/>
          <w:lang w:val="ro-RO"/>
        </w:rPr>
      </w:pPr>
    </w:p>
    <w:p w14:paraId="551E7C99" w14:textId="7DC69F0B" w:rsidR="00FE1A54" w:rsidRPr="00A044A4" w:rsidRDefault="000567FB" w:rsidP="000567FB">
      <w:pPr>
        <w:widowControl w:val="0"/>
        <w:numPr>
          <w:ilvl w:val="0"/>
          <w:numId w:val="1"/>
        </w:numPr>
        <w:tabs>
          <w:tab w:val="clear" w:pos="0"/>
          <w:tab w:val="left" w:pos="7677"/>
        </w:tabs>
        <w:spacing w:line="226" w:lineRule="exact"/>
        <w:ind w:left="740" w:hanging="340"/>
        <w:jc w:val="both"/>
        <w:rPr>
          <w:rFonts w:ascii="Calibri" w:eastAsia="Times New Roman" w:hAnsi="Calibri" w:cs="Calibri"/>
          <w:noProof/>
          <w:lang w:val="ro-RO"/>
        </w:rPr>
      </w:pPr>
      <w:r w:rsidRPr="00A044A4">
        <w:rPr>
          <w:rFonts w:ascii="Calibri" w:eastAsia="Times New Roman" w:hAnsi="Calibri" w:cs="Calibri"/>
          <w:b/>
          <w:i/>
          <w:iCs/>
          <w:noProof/>
          <w:lang w:val="ro-RO" w:eastAsia="ro-RO"/>
        </w:rPr>
        <w:t xml:space="preserve"> </w:t>
      </w:r>
      <w:r w:rsidR="009C48F9" w:rsidRPr="00A044A4">
        <w:rPr>
          <w:rFonts w:ascii="Calibri" w:eastAsia="Times New Roman" w:hAnsi="Calibri" w:cs="Calibri"/>
          <w:b/>
          <w:i/>
          <w:iCs/>
          <w:noProof/>
          <w:lang w:val="ro-RO" w:eastAsia="ro-RO"/>
        </w:rPr>
        <w:t>Comun</w:t>
      </w:r>
      <w:r w:rsidRPr="00A044A4">
        <w:rPr>
          <w:rFonts w:ascii="Calibri" w:eastAsia="Times New Roman" w:hAnsi="Calibri" w:cs="Calibri"/>
          <w:b/>
          <w:i/>
          <w:iCs/>
          <w:noProof/>
          <w:lang w:val="ro-RO" w:eastAsia="ro-RO"/>
        </w:rPr>
        <w:t>a</w:t>
      </w:r>
      <w:r w:rsidR="009C48F9" w:rsidRPr="00A044A4">
        <w:rPr>
          <w:rFonts w:ascii="Calibri" w:eastAsia="Times New Roman" w:hAnsi="Calibri" w:cs="Calibri"/>
          <w:b/>
          <w:i/>
          <w:iCs/>
          <w:noProof/>
          <w:lang w:val="ro-RO" w:eastAsia="ro-RO"/>
        </w:rPr>
        <w:t xml:space="preserve"> </w:t>
      </w:r>
      <w:r w:rsidR="0039529E">
        <w:rPr>
          <w:rFonts w:ascii="Calibri" w:eastAsia="Times New Roman" w:hAnsi="Calibri" w:cs="Calibri"/>
          <w:b/>
          <w:i/>
          <w:iCs/>
          <w:noProof/>
          <w:lang w:val="ro-RO" w:eastAsia="ro-RO"/>
        </w:rPr>
        <w:t>T</w:t>
      </w:r>
      <w:r w:rsidR="00800477">
        <w:rPr>
          <w:rFonts w:ascii="Calibri" w:eastAsia="Times New Roman" w:hAnsi="Calibri" w:cs="Calibri"/>
          <w:b/>
          <w:i/>
          <w:iCs/>
          <w:noProof/>
          <w:lang w:val="ro-RO" w:eastAsia="ro-RO"/>
        </w:rPr>
        <w:t>â</w:t>
      </w:r>
      <w:r w:rsidR="0039529E">
        <w:rPr>
          <w:rFonts w:ascii="Calibri" w:eastAsia="Times New Roman" w:hAnsi="Calibri" w:cs="Calibri"/>
          <w:b/>
          <w:i/>
          <w:iCs/>
          <w:noProof/>
          <w:lang w:val="ro-RO" w:eastAsia="ro-RO"/>
        </w:rPr>
        <w:t>rgu</w:t>
      </w:r>
      <w:r w:rsidR="00800477">
        <w:rPr>
          <w:rFonts w:ascii="Calibri" w:eastAsia="Times New Roman" w:hAnsi="Calibri" w:cs="Calibri"/>
          <w:b/>
          <w:i/>
          <w:iCs/>
          <w:noProof/>
          <w:lang w:val="ro-RO" w:eastAsia="ro-RO"/>
        </w:rPr>
        <w:t>ș</w:t>
      </w:r>
      <w:r w:rsidR="0039529E">
        <w:rPr>
          <w:rFonts w:ascii="Calibri" w:eastAsia="Times New Roman" w:hAnsi="Calibri" w:cs="Calibri"/>
          <w:b/>
          <w:i/>
          <w:iCs/>
          <w:noProof/>
          <w:lang w:val="ro-RO" w:eastAsia="ro-RO"/>
        </w:rPr>
        <w:t>or</w:t>
      </w:r>
      <w:r w:rsidR="00251956" w:rsidRPr="00A044A4">
        <w:rPr>
          <w:rFonts w:ascii="Calibri" w:eastAsia="Times New Roman" w:hAnsi="Calibri" w:cs="Calibri"/>
          <w:i/>
          <w:iCs/>
          <w:noProof/>
          <w:lang w:val="ro-RO" w:eastAsia="ro-RO"/>
        </w:rPr>
        <w:t xml:space="preserve">, județul </w:t>
      </w:r>
      <w:r w:rsidR="0039529E">
        <w:rPr>
          <w:rFonts w:ascii="Calibri" w:eastAsia="Times New Roman" w:hAnsi="Calibri" w:cs="Calibri"/>
          <w:i/>
          <w:iCs/>
          <w:noProof/>
          <w:lang w:val="ro-RO" w:eastAsia="ro-RO"/>
        </w:rPr>
        <w:t>Constanta</w:t>
      </w:r>
      <w:r w:rsidR="00251956" w:rsidRPr="00A044A4">
        <w:rPr>
          <w:rFonts w:ascii="Calibri" w:eastAsia="Times New Roman" w:hAnsi="Calibri" w:cs="Calibri"/>
          <w:i/>
          <w:iCs/>
          <w:noProof/>
          <w:lang w:val="ro-RO" w:eastAsia="ro-RO"/>
        </w:rPr>
        <w:t>,</w:t>
      </w:r>
      <w:r w:rsidR="009C48F9" w:rsidRPr="00A044A4">
        <w:rPr>
          <w:rFonts w:ascii="Calibri" w:eastAsia="Times New Roman" w:hAnsi="Calibri" w:cs="Calibri"/>
          <w:i/>
          <w:iCs/>
          <w:noProof/>
          <w:lang w:val="ro-RO" w:eastAsia="ro-RO"/>
        </w:rPr>
        <w:t xml:space="preserve"> </w:t>
      </w:r>
      <w:r w:rsidR="009C48F9" w:rsidRPr="00A044A4">
        <w:rPr>
          <w:rFonts w:ascii="Calibri" w:eastAsia="Times New Roman" w:hAnsi="Calibri" w:cs="Calibri"/>
          <w:iCs/>
          <w:noProof/>
          <w:lang w:val="ro-RO" w:eastAsia="ro-RO"/>
        </w:rPr>
        <w:t>cu sediul în</w:t>
      </w:r>
      <w:r w:rsidR="009C48F9" w:rsidRPr="00A044A4">
        <w:rPr>
          <w:rFonts w:ascii="Calibri" w:eastAsia="Times New Roman" w:hAnsi="Calibri" w:cs="Calibri"/>
          <w:i/>
          <w:iCs/>
          <w:noProof/>
          <w:lang w:val="ro-RO" w:eastAsia="ro-RO"/>
        </w:rPr>
        <w:t xml:space="preserve"> Comuna</w:t>
      </w:r>
      <w:r w:rsidR="0039529E">
        <w:rPr>
          <w:rFonts w:ascii="Calibri" w:eastAsia="Times New Roman" w:hAnsi="Calibri" w:cs="Calibri"/>
          <w:i/>
          <w:iCs/>
          <w:noProof/>
          <w:lang w:val="ro-RO" w:eastAsia="ro-RO"/>
        </w:rPr>
        <w:t xml:space="preserve"> T</w:t>
      </w:r>
      <w:r w:rsidR="00800477">
        <w:rPr>
          <w:rFonts w:ascii="Calibri" w:eastAsia="Times New Roman" w:hAnsi="Calibri" w:cs="Calibri"/>
          <w:i/>
          <w:iCs/>
          <w:noProof/>
          <w:lang w:val="ro-RO" w:eastAsia="ro-RO"/>
        </w:rPr>
        <w:t>â</w:t>
      </w:r>
      <w:r w:rsidR="0039529E">
        <w:rPr>
          <w:rFonts w:ascii="Calibri" w:eastAsia="Times New Roman" w:hAnsi="Calibri" w:cs="Calibri"/>
          <w:i/>
          <w:iCs/>
          <w:noProof/>
          <w:lang w:val="ro-RO" w:eastAsia="ro-RO"/>
        </w:rPr>
        <w:t>rgu</w:t>
      </w:r>
      <w:r w:rsidR="00800477">
        <w:rPr>
          <w:rFonts w:ascii="Calibri" w:eastAsia="Times New Roman" w:hAnsi="Calibri" w:cs="Calibri"/>
          <w:i/>
          <w:iCs/>
          <w:noProof/>
          <w:lang w:val="ro-RO" w:eastAsia="ro-RO"/>
        </w:rPr>
        <w:t>ș</w:t>
      </w:r>
      <w:r w:rsidR="0039529E">
        <w:rPr>
          <w:rFonts w:ascii="Calibri" w:eastAsia="Times New Roman" w:hAnsi="Calibri" w:cs="Calibri"/>
          <w:i/>
          <w:iCs/>
          <w:noProof/>
          <w:lang w:val="ro-RO" w:eastAsia="ro-RO"/>
        </w:rPr>
        <w:t>or</w:t>
      </w:r>
      <w:r w:rsidR="009C48F9" w:rsidRPr="00A044A4">
        <w:rPr>
          <w:rFonts w:ascii="Calibri" w:eastAsia="Times New Roman" w:hAnsi="Calibri" w:cs="Calibri"/>
          <w:i/>
          <w:iCs/>
          <w:noProof/>
          <w:lang w:val="ro-RO" w:eastAsia="ro-RO"/>
        </w:rPr>
        <w:t>,</w:t>
      </w:r>
      <w:r w:rsidR="005A2879" w:rsidRPr="00A044A4">
        <w:rPr>
          <w:rFonts w:ascii="Calibri" w:eastAsia="Times New Roman" w:hAnsi="Calibri" w:cs="Calibri"/>
          <w:i/>
          <w:iCs/>
          <w:noProof/>
          <w:lang w:val="ro-RO" w:eastAsia="ro-RO"/>
        </w:rPr>
        <w:t xml:space="preserve"> jude</w:t>
      </w:r>
      <w:r w:rsidR="00800477">
        <w:rPr>
          <w:rFonts w:ascii="Calibri" w:eastAsia="Times New Roman" w:hAnsi="Calibri" w:cs="Calibri"/>
          <w:i/>
          <w:iCs/>
          <w:noProof/>
          <w:lang w:val="ro-RO" w:eastAsia="ro-RO"/>
        </w:rPr>
        <w:t>ț</w:t>
      </w:r>
      <w:r w:rsidR="005A2879" w:rsidRPr="00A044A4">
        <w:rPr>
          <w:rFonts w:ascii="Calibri" w:eastAsia="Times New Roman" w:hAnsi="Calibri" w:cs="Calibri"/>
          <w:i/>
          <w:iCs/>
          <w:noProof/>
          <w:lang w:val="ro-RO" w:eastAsia="ro-RO"/>
        </w:rPr>
        <w:t xml:space="preserve">ul </w:t>
      </w:r>
      <w:r w:rsidR="0039529E">
        <w:rPr>
          <w:rFonts w:ascii="Calibri" w:eastAsia="Times New Roman" w:hAnsi="Calibri" w:cs="Calibri"/>
          <w:i/>
          <w:iCs/>
          <w:noProof/>
          <w:lang w:val="ro-RO" w:eastAsia="ro-RO"/>
        </w:rPr>
        <w:t>Constan</w:t>
      </w:r>
      <w:r w:rsidR="00800477">
        <w:rPr>
          <w:rFonts w:ascii="Calibri" w:eastAsia="Times New Roman" w:hAnsi="Calibri" w:cs="Calibri"/>
          <w:i/>
          <w:iCs/>
          <w:noProof/>
          <w:lang w:val="ro-RO" w:eastAsia="ro-RO"/>
        </w:rPr>
        <w:t>ț</w:t>
      </w:r>
      <w:r w:rsidR="0039529E">
        <w:rPr>
          <w:rFonts w:ascii="Calibri" w:eastAsia="Times New Roman" w:hAnsi="Calibri" w:cs="Calibri"/>
          <w:i/>
          <w:iCs/>
          <w:noProof/>
          <w:lang w:val="ro-RO" w:eastAsia="ro-RO"/>
        </w:rPr>
        <w:t>a</w:t>
      </w:r>
      <w:r w:rsidR="005A2879" w:rsidRPr="00A044A4">
        <w:rPr>
          <w:rFonts w:ascii="Calibri" w:eastAsia="Times New Roman" w:hAnsi="Calibri" w:cs="Calibri"/>
          <w:i/>
          <w:iCs/>
          <w:noProof/>
          <w:lang w:val="ro-RO" w:eastAsia="ro-RO"/>
        </w:rPr>
        <w:t>,</w:t>
      </w:r>
      <w:r w:rsidR="009C48F9" w:rsidRPr="00A044A4">
        <w:rPr>
          <w:rFonts w:ascii="Calibri" w:eastAsia="Times New Roman" w:hAnsi="Calibri" w:cs="Calibri"/>
          <w:i/>
          <w:iCs/>
          <w:noProof/>
          <w:lang w:val="ro-RO" w:eastAsia="ro-RO"/>
        </w:rPr>
        <w:t xml:space="preserve"> </w:t>
      </w:r>
      <w:r w:rsidR="00FE1A54" w:rsidRPr="00A044A4">
        <w:rPr>
          <w:rFonts w:ascii="Calibri" w:eastAsia="Times New Roman" w:hAnsi="Calibri" w:cs="Calibri"/>
          <w:noProof/>
          <w:lang w:val="ro-RO" w:eastAsia="ro-RO"/>
        </w:rPr>
        <w:t xml:space="preserve">codul </w:t>
      </w:r>
      <w:r w:rsidR="00FE1A54" w:rsidRPr="006E0640">
        <w:rPr>
          <w:rFonts w:ascii="Calibri" w:eastAsia="Times New Roman" w:hAnsi="Calibri" w:cs="Calibri"/>
          <w:noProof/>
          <w:color w:val="000000" w:themeColor="text1"/>
          <w:lang w:val="ro-RO" w:eastAsia="ro-RO"/>
        </w:rPr>
        <w:t xml:space="preserve">fiscal </w:t>
      </w:r>
      <w:r w:rsidR="000E4B52">
        <w:rPr>
          <w:rFonts w:ascii="Calibri" w:eastAsia="Times New Roman" w:hAnsi="Calibri" w:cs="Calibri"/>
          <w:noProof/>
          <w:color w:val="000000" w:themeColor="text1"/>
          <w:lang w:val="ro-RO" w:eastAsia="ro-RO"/>
        </w:rPr>
        <w:t>..........................</w:t>
      </w:r>
      <w:r w:rsidR="00686549" w:rsidRPr="006E0640">
        <w:rPr>
          <w:rFonts w:ascii="Calibri" w:eastAsia="Times New Roman" w:hAnsi="Calibri" w:cs="Calibri"/>
          <w:noProof/>
          <w:color w:val="000000" w:themeColor="text1"/>
          <w:lang w:val="ro-RO" w:eastAsia="ro-RO"/>
        </w:rPr>
        <w:t xml:space="preserve">, </w:t>
      </w:r>
      <w:r w:rsidR="00686549" w:rsidRPr="00A044A4">
        <w:rPr>
          <w:rFonts w:ascii="Calibri" w:eastAsia="Times New Roman" w:hAnsi="Calibri" w:cs="Calibri"/>
          <w:noProof/>
          <w:lang w:val="ro-RO" w:eastAsia="ro-RO"/>
        </w:rPr>
        <w:t xml:space="preserve">având calitatea de </w:t>
      </w:r>
      <w:r w:rsidRPr="00A044A4">
        <w:rPr>
          <w:rFonts w:ascii="Calibri" w:eastAsia="Times New Roman" w:hAnsi="Calibri" w:cs="Calibri"/>
          <w:b/>
          <w:noProof/>
          <w:lang w:val="ro-RO" w:eastAsia="ro-RO"/>
        </w:rPr>
        <w:t>membru 2</w:t>
      </w:r>
      <w:r w:rsidRPr="00A044A4">
        <w:rPr>
          <w:rFonts w:ascii="Calibri" w:eastAsia="Times New Roman" w:hAnsi="Calibri" w:cs="Calibri"/>
          <w:noProof/>
          <w:lang w:val="ro-RO" w:eastAsia="ro-RO"/>
        </w:rPr>
        <w:t>/</w:t>
      </w:r>
      <w:r w:rsidR="00686549" w:rsidRPr="00A044A4">
        <w:rPr>
          <w:rFonts w:ascii="Calibri" w:eastAsia="Times New Roman" w:hAnsi="Calibri" w:cs="Calibri"/>
          <w:b/>
          <w:bCs/>
          <w:noProof/>
          <w:lang w:val="ro-RO" w:eastAsia="ro-RO"/>
        </w:rPr>
        <w:t xml:space="preserve">Partener </w:t>
      </w:r>
      <w:r w:rsidRPr="00A044A4">
        <w:rPr>
          <w:rFonts w:ascii="Calibri" w:eastAsia="Times New Roman" w:hAnsi="Calibri" w:cs="Calibri"/>
          <w:b/>
          <w:bCs/>
          <w:noProof/>
          <w:lang w:val="ro-RO" w:eastAsia="ro-RO"/>
        </w:rPr>
        <w:t>2</w:t>
      </w:r>
      <w:r w:rsidR="00686549" w:rsidRPr="00A044A4">
        <w:rPr>
          <w:rFonts w:ascii="Calibri" w:eastAsia="Times New Roman" w:hAnsi="Calibri" w:cs="Calibri"/>
          <w:b/>
          <w:bCs/>
          <w:noProof/>
          <w:lang w:val="ro-RO" w:eastAsia="ro-RO"/>
        </w:rPr>
        <w:t xml:space="preserve"> </w:t>
      </w:r>
      <w:r w:rsidR="0039529E">
        <w:rPr>
          <w:rFonts w:ascii="Calibri" w:eastAsia="Times New Roman" w:hAnsi="Calibri" w:cs="Calibri"/>
          <w:b/>
          <w:bCs/>
          <w:noProof/>
          <w:lang w:val="ro-RO" w:eastAsia="ro-RO"/>
        </w:rPr>
        <w:t>, reprezentata prin primar..................................................</w:t>
      </w:r>
    </w:p>
    <w:p w14:paraId="0D9EDC6A" w14:textId="77777777" w:rsidR="005A2879" w:rsidRPr="00A044A4" w:rsidRDefault="005A2879" w:rsidP="005A2879">
      <w:pPr>
        <w:pStyle w:val="ListParagraph"/>
        <w:rPr>
          <w:rFonts w:ascii="Calibri" w:eastAsia="Times New Roman" w:hAnsi="Calibri" w:cs="Calibri"/>
          <w:noProof/>
          <w:lang w:val="ro-RO"/>
        </w:rPr>
      </w:pPr>
    </w:p>
    <w:p w14:paraId="227A9864" w14:textId="56D336C8" w:rsidR="005A2879" w:rsidRPr="00A044A4" w:rsidRDefault="005A2879" w:rsidP="005A2879">
      <w:pPr>
        <w:widowControl w:val="0"/>
        <w:numPr>
          <w:ilvl w:val="0"/>
          <w:numId w:val="1"/>
        </w:numPr>
        <w:tabs>
          <w:tab w:val="clear" w:pos="0"/>
          <w:tab w:val="left" w:pos="7677"/>
        </w:tabs>
        <w:spacing w:line="226" w:lineRule="exact"/>
        <w:ind w:left="740" w:hanging="340"/>
        <w:jc w:val="both"/>
        <w:rPr>
          <w:rFonts w:ascii="Calibri" w:eastAsia="Times New Roman" w:hAnsi="Calibri" w:cs="Calibri"/>
          <w:noProof/>
          <w:lang w:val="ro-RO"/>
        </w:rPr>
      </w:pPr>
      <w:r w:rsidRPr="00A044A4">
        <w:rPr>
          <w:rFonts w:ascii="Calibri" w:eastAsia="Times New Roman" w:hAnsi="Calibri" w:cs="Calibri"/>
          <w:b/>
          <w:i/>
          <w:iCs/>
          <w:noProof/>
          <w:lang w:val="ro-RO" w:eastAsia="ro-RO"/>
        </w:rPr>
        <w:t xml:space="preserve">Comuna </w:t>
      </w:r>
      <w:r w:rsidR="0039529E">
        <w:rPr>
          <w:rFonts w:ascii="Calibri" w:eastAsia="Times New Roman" w:hAnsi="Calibri" w:cs="Calibri"/>
          <w:b/>
          <w:i/>
          <w:iCs/>
          <w:noProof/>
          <w:lang w:val="ro-RO" w:eastAsia="ro-RO"/>
        </w:rPr>
        <w:t>Pantelimon</w:t>
      </w:r>
      <w:r w:rsidRPr="00A044A4">
        <w:rPr>
          <w:rFonts w:ascii="Calibri" w:eastAsia="Times New Roman" w:hAnsi="Calibri" w:cs="Calibri"/>
          <w:i/>
          <w:iCs/>
          <w:noProof/>
          <w:lang w:val="ro-RO" w:eastAsia="ro-RO"/>
        </w:rPr>
        <w:t xml:space="preserve">, județul </w:t>
      </w:r>
      <w:r w:rsidR="0039529E">
        <w:rPr>
          <w:rFonts w:ascii="Calibri" w:eastAsia="Times New Roman" w:hAnsi="Calibri" w:cs="Calibri"/>
          <w:i/>
          <w:iCs/>
          <w:noProof/>
          <w:lang w:val="ro-RO" w:eastAsia="ro-RO"/>
        </w:rPr>
        <w:t>Constanta</w:t>
      </w:r>
      <w:r w:rsidRPr="00A044A4">
        <w:rPr>
          <w:rFonts w:ascii="Calibri" w:eastAsia="Times New Roman" w:hAnsi="Calibri" w:cs="Calibri"/>
          <w:i/>
          <w:iCs/>
          <w:noProof/>
          <w:lang w:val="ro-RO" w:eastAsia="ro-RO"/>
        </w:rPr>
        <w:t xml:space="preserve">, </w:t>
      </w:r>
      <w:r w:rsidRPr="00A044A4">
        <w:rPr>
          <w:rFonts w:ascii="Calibri" w:eastAsia="Times New Roman" w:hAnsi="Calibri" w:cs="Calibri"/>
          <w:iCs/>
          <w:noProof/>
          <w:lang w:val="ro-RO" w:eastAsia="ro-RO"/>
        </w:rPr>
        <w:t>cu sediul în</w:t>
      </w:r>
      <w:r w:rsidRPr="00A044A4">
        <w:rPr>
          <w:rFonts w:ascii="Calibri" w:eastAsia="Times New Roman" w:hAnsi="Calibri" w:cs="Calibri"/>
          <w:i/>
          <w:iCs/>
          <w:noProof/>
          <w:lang w:val="ro-RO" w:eastAsia="ro-RO"/>
        </w:rPr>
        <w:t xml:space="preserve"> Comuna </w:t>
      </w:r>
      <w:r w:rsidR="0039529E">
        <w:rPr>
          <w:rFonts w:ascii="Calibri" w:eastAsia="Times New Roman" w:hAnsi="Calibri" w:cs="Calibri"/>
          <w:i/>
          <w:iCs/>
          <w:noProof/>
          <w:lang w:val="ro-RO" w:eastAsia="ro-RO"/>
        </w:rPr>
        <w:t>Pantelimon</w:t>
      </w:r>
      <w:r w:rsidRPr="00A044A4">
        <w:rPr>
          <w:rFonts w:ascii="Calibri" w:eastAsia="Times New Roman" w:hAnsi="Calibri" w:cs="Calibri"/>
          <w:i/>
          <w:iCs/>
          <w:noProof/>
          <w:lang w:val="ro-RO" w:eastAsia="ro-RO"/>
        </w:rPr>
        <w:t>, judetul</w:t>
      </w:r>
      <w:r w:rsidR="0039529E">
        <w:rPr>
          <w:rFonts w:ascii="Calibri" w:eastAsia="Times New Roman" w:hAnsi="Calibri" w:cs="Calibri"/>
          <w:i/>
          <w:iCs/>
          <w:noProof/>
          <w:lang w:val="ro-RO" w:eastAsia="ro-RO"/>
        </w:rPr>
        <w:t xml:space="preserve"> Constanta</w:t>
      </w:r>
      <w:r w:rsidRPr="00A044A4">
        <w:rPr>
          <w:rFonts w:ascii="Calibri" w:eastAsia="Times New Roman" w:hAnsi="Calibri" w:cs="Calibri"/>
          <w:i/>
          <w:iCs/>
          <w:noProof/>
          <w:lang w:val="ro-RO" w:eastAsia="ro-RO"/>
        </w:rPr>
        <w:t xml:space="preserve">, </w:t>
      </w:r>
      <w:r w:rsidRPr="00A044A4">
        <w:rPr>
          <w:rFonts w:ascii="Calibri" w:eastAsia="Times New Roman" w:hAnsi="Calibri" w:cs="Calibri"/>
          <w:noProof/>
          <w:lang w:val="ro-RO" w:eastAsia="ro-RO"/>
        </w:rPr>
        <w:t xml:space="preserve">codul </w:t>
      </w:r>
      <w:r w:rsidRPr="006E0640">
        <w:rPr>
          <w:rFonts w:ascii="Calibri" w:eastAsia="Times New Roman" w:hAnsi="Calibri" w:cs="Calibri"/>
          <w:noProof/>
          <w:color w:val="000000" w:themeColor="text1"/>
          <w:lang w:val="ro-RO" w:eastAsia="ro-RO"/>
        </w:rPr>
        <w:t xml:space="preserve">fiscal </w:t>
      </w:r>
      <w:r w:rsidR="000E4B52">
        <w:rPr>
          <w:rFonts w:ascii="Calibri" w:eastAsia="Times New Roman" w:hAnsi="Calibri" w:cs="Calibri"/>
          <w:noProof/>
          <w:color w:val="000000" w:themeColor="text1"/>
          <w:lang w:val="ro-RO" w:eastAsia="ro-RO"/>
        </w:rPr>
        <w:t>.........................................</w:t>
      </w:r>
      <w:r w:rsidRPr="00A044A4">
        <w:rPr>
          <w:rFonts w:ascii="Calibri" w:eastAsia="Times New Roman" w:hAnsi="Calibri" w:cs="Calibri"/>
          <w:noProof/>
          <w:lang w:val="ro-RO" w:eastAsia="ro-RO"/>
        </w:rPr>
        <w:t xml:space="preserve">, având calitatea de </w:t>
      </w:r>
      <w:r w:rsidRPr="00A044A4">
        <w:rPr>
          <w:rFonts w:ascii="Calibri" w:eastAsia="Times New Roman" w:hAnsi="Calibri" w:cs="Calibri"/>
          <w:b/>
          <w:noProof/>
          <w:lang w:val="ro-RO" w:eastAsia="ro-RO"/>
        </w:rPr>
        <w:t>membru 3</w:t>
      </w:r>
      <w:r w:rsidRPr="00A044A4">
        <w:rPr>
          <w:rFonts w:ascii="Calibri" w:eastAsia="Times New Roman" w:hAnsi="Calibri" w:cs="Calibri"/>
          <w:noProof/>
          <w:lang w:val="ro-RO" w:eastAsia="ro-RO"/>
        </w:rPr>
        <w:t>/</w:t>
      </w:r>
      <w:r w:rsidRPr="00A044A4">
        <w:rPr>
          <w:rFonts w:ascii="Calibri" w:eastAsia="Times New Roman" w:hAnsi="Calibri" w:cs="Calibri"/>
          <w:b/>
          <w:bCs/>
          <w:noProof/>
          <w:lang w:val="ro-RO" w:eastAsia="ro-RO"/>
        </w:rPr>
        <w:t>Partener 3</w:t>
      </w:r>
      <w:r w:rsidR="0039529E">
        <w:rPr>
          <w:rFonts w:ascii="Calibri" w:eastAsia="Times New Roman" w:hAnsi="Calibri" w:cs="Calibri"/>
          <w:b/>
          <w:bCs/>
          <w:noProof/>
          <w:lang w:val="ro-RO" w:eastAsia="ro-RO"/>
        </w:rPr>
        <w:t>, reprezentata prin primar.............................................</w:t>
      </w:r>
    </w:p>
    <w:p w14:paraId="5434EB8D" w14:textId="77777777" w:rsidR="005A2879" w:rsidRPr="00A044A4" w:rsidRDefault="005A2879" w:rsidP="005A2879">
      <w:pPr>
        <w:widowControl w:val="0"/>
        <w:numPr>
          <w:ilvl w:val="0"/>
          <w:numId w:val="1"/>
        </w:numPr>
        <w:tabs>
          <w:tab w:val="clear" w:pos="0"/>
          <w:tab w:val="left" w:pos="7677"/>
        </w:tabs>
        <w:spacing w:line="226" w:lineRule="exact"/>
        <w:ind w:left="740" w:hanging="340"/>
        <w:jc w:val="both"/>
        <w:rPr>
          <w:rFonts w:ascii="Calibri" w:eastAsia="Times New Roman" w:hAnsi="Calibri" w:cs="Calibri"/>
          <w:noProof/>
          <w:lang w:val="ro-RO"/>
        </w:rPr>
      </w:pPr>
    </w:p>
    <w:p w14:paraId="0F163A9C" w14:textId="567F7D7C" w:rsidR="0039529E" w:rsidRPr="0039529E" w:rsidRDefault="0039529E" w:rsidP="0039529E">
      <w:pPr>
        <w:widowControl w:val="0"/>
        <w:numPr>
          <w:ilvl w:val="0"/>
          <w:numId w:val="1"/>
        </w:numPr>
        <w:tabs>
          <w:tab w:val="clear" w:pos="0"/>
          <w:tab w:val="left" w:pos="7677"/>
        </w:tabs>
        <w:spacing w:line="226" w:lineRule="exact"/>
        <w:ind w:left="740" w:hanging="340"/>
        <w:jc w:val="both"/>
        <w:rPr>
          <w:rFonts w:ascii="Calibri" w:eastAsia="Times New Roman" w:hAnsi="Calibri" w:cs="Calibri"/>
          <w:noProof/>
          <w:lang w:val="ro-RO"/>
        </w:rPr>
      </w:pPr>
      <w:bookmarkStart w:id="2" w:name="_Hlk97702124"/>
      <w:r w:rsidRPr="00A044A4">
        <w:rPr>
          <w:rFonts w:ascii="Calibri" w:eastAsia="Times New Roman" w:hAnsi="Calibri" w:cs="Calibri"/>
          <w:b/>
          <w:i/>
          <w:iCs/>
          <w:noProof/>
          <w:lang w:val="ro-RO" w:eastAsia="ro-RO"/>
        </w:rPr>
        <w:t xml:space="preserve">Comuna </w:t>
      </w:r>
      <w:r>
        <w:rPr>
          <w:rFonts w:ascii="Calibri" w:eastAsia="Times New Roman" w:hAnsi="Calibri" w:cs="Calibri"/>
          <w:b/>
          <w:i/>
          <w:iCs/>
          <w:noProof/>
          <w:lang w:val="ro-RO" w:eastAsia="ro-RO"/>
        </w:rPr>
        <w:t>Gradina</w:t>
      </w:r>
      <w:r w:rsidRPr="00A044A4">
        <w:rPr>
          <w:rFonts w:ascii="Calibri" w:eastAsia="Times New Roman" w:hAnsi="Calibri" w:cs="Calibri"/>
          <w:i/>
          <w:iCs/>
          <w:noProof/>
          <w:lang w:val="ro-RO" w:eastAsia="ro-RO"/>
        </w:rPr>
        <w:t xml:space="preserve">, județul </w:t>
      </w:r>
      <w:r>
        <w:rPr>
          <w:rFonts w:ascii="Calibri" w:eastAsia="Times New Roman" w:hAnsi="Calibri" w:cs="Calibri"/>
          <w:i/>
          <w:iCs/>
          <w:noProof/>
          <w:lang w:val="ro-RO" w:eastAsia="ro-RO"/>
        </w:rPr>
        <w:t>Constanta</w:t>
      </w:r>
      <w:r w:rsidRPr="00A044A4">
        <w:rPr>
          <w:rFonts w:ascii="Calibri" w:eastAsia="Times New Roman" w:hAnsi="Calibri" w:cs="Calibri"/>
          <w:i/>
          <w:iCs/>
          <w:noProof/>
          <w:lang w:val="ro-RO" w:eastAsia="ro-RO"/>
        </w:rPr>
        <w:t xml:space="preserve">, </w:t>
      </w:r>
      <w:r w:rsidRPr="00A044A4">
        <w:rPr>
          <w:rFonts w:ascii="Calibri" w:eastAsia="Times New Roman" w:hAnsi="Calibri" w:cs="Calibri"/>
          <w:iCs/>
          <w:noProof/>
          <w:lang w:val="ro-RO" w:eastAsia="ro-RO"/>
        </w:rPr>
        <w:t>cu sediul în</w:t>
      </w:r>
      <w:r w:rsidRPr="00A044A4">
        <w:rPr>
          <w:rFonts w:ascii="Calibri" w:eastAsia="Times New Roman" w:hAnsi="Calibri" w:cs="Calibri"/>
          <w:i/>
          <w:iCs/>
          <w:noProof/>
          <w:lang w:val="ro-RO" w:eastAsia="ro-RO"/>
        </w:rPr>
        <w:t xml:space="preserve"> Comuna </w:t>
      </w:r>
      <w:r>
        <w:rPr>
          <w:rFonts w:ascii="Calibri" w:eastAsia="Times New Roman" w:hAnsi="Calibri" w:cs="Calibri"/>
          <w:i/>
          <w:iCs/>
          <w:noProof/>
          <w:lang w:val="ro-RO" w:eastAsia="ro-RO"/>
        </w:rPr>
        <w:t>Gradina</w:t>
      </w:r>
      <w:r w:rsidRPr="00A044A4">
        <w:rPr>
          <w:rFonts w:ascii="Calibri" w:eastAsia="Times New Roman" w:hAnsi="Calibri" w:cs="Calibri"/>
          <w:i/>
          <w:iCs/>
          <w:noProof/>
          <w:lang w:val="ro-RO" w:eastAsia="ro-RO"/>
        </w:rPr>
        <w:t>, judetul</w:t>
      </w:r>
      <w:r>
        <w:rPr>
          <w:rFonts w:ascii="Calibri" w:eastAsia="Times New Roman" w:hAnsi="Calibri" w:cs="Calibri"/>
          <w:i/>
          <w:iCs/>
          <w:noProof/>
          <w:lang w:val="ro-RO" w:eastAsia="ro-RO"/>
        </w:rPr>
        <w:t xml:space="preserve"> Constanta</w:t>
      </w:r>
      <w:r w:rsidRPr="00A044A4">
        <w:rPr>
          <w:rFonts w:ascii="Calibri" w:eastAsia="Times New Roman" w:hAnsi="Calibri" w:cs="Calibri"/>
          <w:i/>
          <w:iCs/>
          <w:noProof/>
          <w:lang w:val="ro-RO" w:eastAsia="ro-RO"/>
        </w:rPr>
        <w:t xml:space="preserve">, </w:t>
      </w:r>
      <w:r w:rsidRPr="00A044A4">
        <w:rPr>
          <w:rFonts w:ascii="Calibri" w:eastAsia="Times New Roman" w:hAnsi="Calibri" w:cs="Calibri"/>
          <w:noProof/>
          <w:lang w:val="ro-RO" w:eastAsia="ro-RO"/>
        </w:rPr>
        <w:t xml:space="preserve">codul </w:t>
      </w:r>
      <w:r w:rsidRPr="006E0640">
        <w:rPr>
          <w:rFonts w:ascii="Calibri" w:eastAsia="Times New Roman" w:hAnsi="Calibri" w:cs="Calibri"/>
          <w:noProof/>
          <w:color w:val="000000" w:themeColor="text1"/>
          <w:lang w:val="ro-RO" w:eastAsia="ro-RO"/>
        </w:rPr>
        <w:t xml:space="preserve">fiscal </w:t>
      </w:r>
      <w:r>
        <w:rPr>
          <w:rFonts w:ascii="Calibri" w:eastAsia="Times New Roman" w:hAnsi="Calibri" w:cs="Calibri"/>
          <w:noProof/>
          <w:color w:val="000000" w:themeColor="text1"/>
          <w:lang w:val="ro-RO" w:eastAsia="ro-RO"/>
        </w:rPr>
        <w:t>.........................................</w:t>
      </w:r>
      <w:r w:rsidRPr="00A044A4">
        <w:rPr>
          <w:rFonts w:ascii="Calibri" w:eastAsia="Times New Roman" w:hAnsi="Calibri" w:cs="Calibri"/>
          <w:noProof/>
          <w:lang w:val="ro-RO" w:eastAsia="ro-RO"/>
        </w:rPr>
        <w:t xml:space="preserve">, având calitatea de </w:t>
      </w:r>
      <w:r w:rsidRPr="00A044A4">
        <w:rPr>
          <w:rFonts w:ascii="Calibri" w:eastAsia="Times New Roman" w:hAnsi="Calibri" w:cs="Calibri"/>
          <w:b/>
          <w:noProof/>
          <w:lang w:val="ro-RO" w:eastAsia="ro-RO"/>
        </w:rPr>
        <w:t xml:space="preserve">membru </w:t>
      </w:r>
      <w:r>
        <w:rPr>
          <w:rFonts w:ascii="Calibri" w:eastAsia="Times New Roman" w:hAnsi="Calibri" w:cs="Calibri"/>
          <w:b/>
          <w:noProof/>
          <w:lang w:val="ro-RO" w:eastAsia="ro-RO"/>
        </w:rPr>
        <w:t>4</w:t>
      </w:r>
      <w:r w:rsidRPr="00A044A4">
        <w:rPr>
          <w:rFonts w:ascii="Calibri" w:eastAsia="Times New Roman" w:hAnsi="Calibri" w:cs="Calibri"/>
          <w:noProof/>
          <w:lang w:val="ro-RO" w:eastAsia="ro-RO"/>
        </w:rPr>
        <w:t>/</w:t>
      </w:r>
      <w:r w:rsidRPr="00A044A4">
        <w:rPr>
          <w:rFonts w:ascii="Calibri" w:eastAsia="Times New Roman" w:hAnsi="Calibri" w:cs="Calibri"/>
          <w:b/>
          <w:bCs/>
          <w:noProof/>
          <w:lang w:val="ro-RO" w:eastAsia="ro-RO"/>
        </w:rPr>
        <w:t xml:space="preserve">Partener </w:t>
      </w:r>
      <w:r>
        <w:rPr>
          <w:rFonts w:ascii="Calibri" w:eastAsia="Times New Roman" w:hAnsi="Calibri" w:cs="Calibri"/>
          <w:b/>
          <w:bCs/>
          <w:noProof/>
          <w:lang w:val="ro-RO" w:eastAsia="ro-RO"/>
        </w:rPr>
        <w:t>4, reprezentata prin primar...............................................</w:t>
      </w:r>
    </w:p>
    <w:bookmarkEnd w:id="2"/>
    <w:p w14:paraId="6EC294F1" w14:textId="77777777" w:rsidR="0039529E" w:rsidRDefault="0039529E" w:rsidP="0039529E">
      <w:pPr>
        <w:pStyle w:val="ListParagraph"/>
        <w:rPr>
          <w:rFonts w:ascii="Calibri" w:eastAsia="Times New Roman" w:hAnsi="Calibri" w:cs="Calibri"/>
          <w:noProof/>
          <w:lang w:val="ro-RO"/>
        </w:rPr>
      </w:pPr>
    </w:p>
    <w:p w14:paraId="1E8CE9A7" w14:textId="2926B4CA" w:rsidR="0039529E" w:rsidRPr="0039529E" w:rsidRDefault="0039529E" w:rsidP="0039529E">
      <w:pPr>
        <w:widowControl w:val="0"/>
        <w:numPr>
          <w:ilvl w:val="0"/>
          <w:numId w:val="1"/>
        </w:numPr>
        <w:tabs>
          <w:tab w:val="clear" w:pos="0"/>
          <w:tab w:val="left" w:pos="7677"/>
        </w:tabs>
        <w:spacing w:line="226" w:lineRule="exact"/>
        <w:ind w:left="740" w:hanging="340"/>
        <w:jc w:val="both"/>
        <w:rPr>
          <w:rFonts w:ascii="Calibri" w:eastAsia="Times New Roman" w:hAnsi="Calibri" w:cs="Calibri"/>
          <w:noProof/>
          <w:lang w:val="ro-RO"/>
        </w:rPr>
      </w:pPr>
      <w:r w:rsidRPr="00A044A4">
        <w:rPr>
          <w:rFonts w:ascii="Calibri" w:eastAsia="Times New Roman" w:hAnsi="Calibri" w:cs="Calibri"/>
          <w:b/>
          <w:i/>
          <w:iCs/>
          <w:noProof/>
          <w:lang w:val="ro-RO" w:eastAsia="ro-RO"/>
        </w:rPr>
        <w:t xml:space="preserve">Comuna </w:t>
      </w:r>
      <w:r>
        <w:rPr>
          <w:rFonts w:ascii="Calibri" w:eastAsia="Times New Roman" w:hAnsi="Calibri" w:cs="Calibri"/>
          <w:b/>
          <w:i/>
          <w:iCs/>
          <w:noProof/>
          <w:lang w:val="ro-RO" w:eastAsia="ro-RO"/>
        </w:rPr>
        <w:t>Vulturu</w:t>
      </w:r>
      <w:r w:rsidRPr="00A044A4">
        <w:rPr>
          <w:rFonts w:ascii="Calibri" w:eastAsia="Times New Roman" w:hAnsi="Calibri" w:cs="Calibri"/>
          <w:i/>
          <w:iCs/>
          <w:noProof/>
          <w:lang w:val="ro-RO" w:eastAsia="ro-RO"/>
        </w:rPr>
        <w:t xml:space="preserve">, județul </w:t>
      </w:r>
      <w:r>
        <w:rPr>
          <w:rFonts w:ascii="Calibri" w:eastAsia="Times New Roman" w:hAnsi="Calibri" w:cs="Calibri"/>
          <w:i/>
          <w:iCs/>
          <w:noProof/>
          <w:lang w:val="ro-RO" w:eastAsia="ro-RO"/>
        </w:rPr>
        <w:t>Constanta</w:t>
      </w:r>
      <w:r w:rsidRPr="00A044A4">
        <w:rPr>
          <w:rFonts w:ascii="Calibri" w:eastAsia="Times New Roman" w:hAnsi="Calibri" w:cs="Calibri"/>
          <w:i/>
          <w:iCs/>
          <w:noProof/>
          <w:lang w:val="ro-RO" w:eastAsia="ro-RO"/>
        </w:rPr>
        <w:t xml:space="preserve">, </w:t>
      </w:r>
      <w:r w:rsidRPr="00A044A4">
        <w:rPr>
          <w:rFonts w:ascii="Calibri" w:eastAsia="Times New Roman" w:hAnsi="Calibri" w:cs="Calibri"/>
          <w:iCs/>
          <w:noProof/>
          <w:lang w:val="ro-RO" w:eastAsia="ro-RO"/>
        </w:rPr>
        <w:t>cu sediul în</w:t>
      </w:r>
      <w:r w:rsidRPr="00A044A4">
        <w:rPr>
          <w:rFonts w:ascii="Calibri" w:eastAsia="Times New Roman" w:hAnsi="Calibri" w:cs="Calibri"/>
          <w:i/>
          <w:iCs/>
          <w:noProof/>
          <w:lang w:val="ro-RO" w:eastAsia="ro-RO"/>
        </w:rPr>
        <w:t xml:space="preserve"> Com</w:t>
      </w:r>
      <w:r w:rsidR="005F2F98">
        <w:rPr>
          <w:rFonts w:ascii="Calibri" w:eastAsia="Times New Roman" w:hAnsi="Calibri" w:cs="Calibri"/>
          <w:i/>
          <w:iCs/>
          <w:noProof/>
          <w:lang w:val="ro-RO" w:eastAsia="ro-RO"/>
        </w:rPr>
        <w:t>uma Vulturu</w:t>
      </w:r>
      <w:r w:rsidRPr="00A044A4">
        <w:rPr>
          <w:rFonts w:ascii="Calibri" w:eastAsia="Times New Roman" w:hAnsi="Calibri" w:cs="Calibri"/>
          <w:i/>
          <w:iCs/>
          <w:noProof/>
          <w:lang w:val="ro-RO" w:eastAsia="ro-RO"/>
        </w:rPr>
        <w:t>, judetul</w:t>
      </w:r>
      <w:r>
        <w:rPr>
          <w:rFonts w:ascii="Calibri" w:eastAsia="Times New Roman" w:hAnsi="Calibri" w:cs="Calibri"/>
          <w:i/>
          <w:iCs/>
          <w:noProof/>
          <w:lang w:val="ro-RO" w:eastAsia="ro-RO"/>
        </w:rPr>
        <w:t xml:space="preserve"> Constanta</w:t>
      </w:r>
      <w:r w:rsidRPr="00A044A4">
        <w:rPr>
          <w:rFonts w:ascii="Calibri" w:eastAsia="Times New Roman" w:hAnsi="Calibri" w:cs="Calibri"/>
          <w:i/>
          <w:iCs/>
          <w:noProof/>
          <w:lang w:val="ro-RO" w:eastAsia="ro-RO"/>
        </w:rPr>
        <w:t xml:space="preserve">, </w:t>
      </w:r>
      <w:r w:rsidRPr="00A044A4">
        <w:rPr>
          <w:rFonts w:ascii="Calibri" w:eastAsia="Times New Roman" w:hAnsi="Calibri" w:cs="Calibri"/>
          <w:noProof/>
          <w:lang w:val="ro-RO" w:eastAsia="ro-RO"/>
        </w:rPr>
        <w:t xml:space="preserve">codul </w:t>
      </w:r>
      <w:r w:rsidRPr="006E0640">
        <w:rPr>
          <w:rFonts w:ascii="Calibri" w:eastAsia="Times New Roman" w:hAnsi="Calibri" w:cs="Calibri"/>
          <w:noProof/>
          <w:color w:val="000000" w:themeColor="text1"/>
          <w:lang w:val="ro-RO" w:eastAsia="ro-RO"/>
        </w:rPr>
        <w:t xml:space="preserve">fiscal </w:t>
      </w:r>
      <w:r>
        <w:rPr>
          <w:rFonts w:ascii="Calibri" w:eastAsia="Times New Roman" w:hAnsi="Calibri" w:cs="Calibri"/>
          <w:noProof/>
          <w:color w:val="000000" w:themeColor="text1"/>
          <w:lang w:val="ro-RO" w:eastAsia="ro-RO"/>
        </w:rPr>
        <w:t>.........................................</w:t>
      </w:r>
      <w:r w:rsidRPr="00A044A4">
        <w:rPr>
          <w:rFonts w:ascii="Calibri" w:eastAsia="Times New Roman" w:hAnsi="Calibri" w:cs="Calibri"/>
          <w:noProof/>
          <w:lang w:val="ro-RO" w:eastAsia="ro-RO"/>
        </w:rPr>
        <w:t xml:space="preserve">, având calitatea de </w:t>
      </w:r>
      <w:r w:rsidRPr="00A044A4">
        <w:rPr>
          <w:rFonts w:ascii="Calibri" w:eastAsia="Times New Roman" w:hAnsi="Calibri" w:cs="Calibri"/>
          <w:b/>
          <w:noProof/>
          <w:lang w:val="ro-RO" w:eastAsia="ro-RO"/>
        </w:rPr>
        <w:t xml:space="preserve">membru </w:t>
      </w:r>
      <w:r w:rsidR="008B2F1F">
        <w:rPr>
          <w:rFonts w:ascii="Calibri" w:eastAsia="Times New Roman" w:hAnsi="Calibri" w:cs="Calibri"/>
          <w:b/>
          <w:noProof/>
          <w:lang w:val="ro-RO" w:eastAsia="ro-RO"/>
        </w:rPr>
        <w:t>5</w:t>
      </w:r>
      <w:r w:rsidRPr="00A044A4">
        <w:rPr>
          <w:rFonts w:ascii="Calibri" w:eastAsia="Times New Roman" w:hAnsi="Calibri" w:cs="Calibri"/>
          <w:noProof/>
          <w:lang w:val="ro-RO" w:eastAsia="ro-RO"/>
        </w:rPr>
        <w:t>/</w:t>
      </w:r>
      <w:r w:rsidRPr="00A044A4">
        <w:rPr>
          <w:rFonts w:ascii="Calibri" w:eastAsia="Times New Roman" w:hAnsi="Calibri" w:cs="Calibri"/>
          <w:b/>
          <w:bCs/>
          <w:noProof/>
          <w:lang w:val="ro-RO" w:eastAsia="ro-RO"/>
        </w:rPr>
        <w:t xml:space="preserve">Partener </w:t>
      </w:r>
      <w:r w:rsidR="008B2F1F">
        <w:rPr>
          <w:rFonts w:ascii="Calibri" w:eastAsia="Times New Roman" w:hAnsi="Calibri" w:cs="Calibri"/>
          <w:b/>
          <w:bCs/>
          <w:noProof/>
          <w:lang w:val="ro-RO" w:eastAsia="ro-RO"/>
        </w:rPr>
        <w:t>5</w:t>
      </w:r>
      <w:r>
        <w:rPr>
          <w:rFonts w:ascii="Calibri" w:eastAsia="Times New Roman" w:hAnsi="Calibri" w:cs="Calibri"/>
          <w:b/>
          <w:bCs/>
          <w:noProof/>
          <w:lang w:val="ro-RO" w:eastAsia="ro-RO"/>
        </w:rPr>
        <w:t>, reprezentata prin primar...............................................</w:t>
      </w:r>
    </w:p>
    <w:p w14:paraId="73FDE838" w14:textId="77777777" w:rsidR="0039529E" w:rsidRPr="00A044A4" w:rsidRDefault="0039529E" w:rsidP="0039529E">
      <w:pPr>
        <w:widowControl w:val="0"/>
        <w:numPr>
          <w:ilvl w:val="0"/>
          <w:numId w:val="1"/>
        </w:numPr>
        <w:tabs>
          <w:tab w:val="clear" w:pos="0"/>
          <w:tab w:val="left" w:pos="7677"/>
        </w:tabs>
        <w:spacing w:line="226" w:lineRule="exact"/>
        <w:ind w:left="740" w:hanging="340"/>
        <w:jc w:val="both"/>
        <w:rPr>
          <w:rFonts w:ascii="Calibri" w:eastAsia="Times New Roman" w:hAnsi="Calibri" w:cs="Calibri"/>
          <w:noProof/>
          <w:lang w:val="ro-RO"/>
        </w:rPr>
      </w:pPr>
    </w:p>
    <w:p w14:paraId="0D3D550B" w14:textId="77777777" w:rsidR="00686549" w:rsidRPr="00A044A4" w:rsidRDefault="00686549" w:rsidP="009C48F9">
      <w:pPr>
        <w:widowControl w:val="0"/>
        <w:numPr>
          <w:ilvl w:val="0"/>
          <w:numId w:val="1"/>
        </w:numPr>
        <w:tabs>
          <w:tab w:val="clear" w:pos="0"/>
          <w:tab w:val="left" w:pos="7677"/>
        </w:tabs>
        <w:spacing w:line="226" w:lineRule="exact"/>
        <w:ind w:left="740" w:hanging="340"/>
        <w:rPr>
          <w:rFonts w:ascii="Calibri" w:eastAsia="Times New Roman" w:hAnsi="Calibri" w:cs="Calibri"/>
          <w:noProof/>
          <w:lang w:val="ro-RO"/>
        </w:rPr>
      </w:pPr>
    </w:p>
    <w:p w14:paraId="04F45227" w14:textId="77777777" w:rsidR="00FE1A54" w:rsidRPr="00A044A4" w:rsidRDefault="00686549" w:rsidP="00FE1A54">
      <w:pPr>
        <w:widowControl w:val="0"/>
        <w:spacing w:after="224" w:line="200" w:lineRule="exact"/>
        <w:jc w:val="both"/>
        <w:rPr>
          <w:rFonts w:ascii="Calibri" w:eastAsia="Times New Roman" w:hAnsi="Calibri" w:cs="Calibri"/>
          <w:noProof/>
          <w:lang w:val="ro-RO"/>
        </w:rPr>
      </w:pPr>
      <w:r w:rsidRPr="00A044A4">
        <w:rPr>
          <w:rFonts w:ascii="Calibri" w:eastAsia="Times New Roman" w:hAnsi="Calibri" w:cs="Calibri"/>
          <w:noProof/>
          <w:lang w:val="ro-RO" w:eastAsia="ro-RO"/>
        </w:rPr>
        <w:t xml:space="preserve">               </w:t>
      </w:r>
      <w:r w:rsidR="00FE1A54" w:rsidRPr="00A044A4">
        <w:rPr>
          <w:rFonts w:ascii="Calibri" w:eastAsia="Times New Roman" w:hAnsi="Calibri" w:cs="Calibri"/>
          <w:noProof/>
          <w:lang w:val="ro-RO" w:eastAsia="ro-RO"/>
        </w:rPr>
        <w:t>au convenit următoarele:</w:t>
      </w:r>
    </w:p>
    <w:p w14:paraId="2C005CC3" w14:textId="77777777" w:rsidR="00FE1A54" w:rsidRPr="00A044A4" w:rsidRDefault="00FE1A54" w:rsidP="00FE1A54">
      <w:pPr>
        <w:keepNext/>
        <w:keepLines/>
        <w:widowControl w:val="0"/>
        <w:spacing w:line="226" w:lineRule="exact"/>
        <w:jc w:val="both"/>
        <w:outlineLvl w:val="0"/>
        <w:rPr>
          <w:rFonts w:ascii="Calibri" w:eastAsia="Times New Roman" w:hAnsi="Calibri" w:cs="Calibri"/>
          <w:b/>
          <w:bCs/>
          <w:noProof/>
          <w:lang w:val="ro-RO" w:eastAsia="ro-RO"/>
        </w:rPr>
      </w:pPr>
      <w:bookmarkStart w:id="3" w:name="bookmark2"/>
      <w:r w:rsidRPr="00A044A4">
        <w:rPr>
          <w:rFonts w:ascii="Calibri" w:eastAsia="Times New Roman" w:hAnsi="Calibri" w:cs="Calibri"/>
          <w:b/>
          <w:bCs/>
          <w:noProof/>
          <w:lang w:val="ro-RO" w:eastAsia="ro-RO"/>
        </w:rPr>
        <w:t>Art. 2. Obiectul</w:t>
      </w:r>
      <w:bookmarkEnd w:id="3"/>
    </w:p>
    <w:p w14:paraId="24F38054" w14:textId="77777777" w:rsidR="000567FB" w:rsidRPr="00A044A4" w:rsidRDefault="000567FB" w:rsidP="00FE1A54">
      <w:pPr>
        <w:keepNext/>
        <w:keepLines/>
        <w:widowControl w:val="0"/>
        <w:spacing w:line="226" w:lineRule="exact"/>
        <w:jc w:val="both"/>
        <w:outlineLvl w:val="0"/>
        <w:rPr>
          <w:rFonts w:ascii="Calibri" w:eastAsia="Times New Roman" w:hAnsi="Calibri" w:cs="Calibri"/>
          <w:b/>
          <w:bCs/>
          <w:noProof/>
          <w:lang w:val="ro-RO"/>
        </w:rPr>
      </w:pPr>
    </w:p>
    <w:p w14:paraId="3AF6C9F7" w14:textId="77777777" w:rsidR="005F2F98" w:rsidRPr="001F7E6E" w:rsidRDefault="00FE1A54" w:rsidP="005F2F98">
      <w:pPr>
        <w:autoSpaceDE w:val="0"/>
        <w:autoSpaceDN w:val="0"/>
        <w:adjustRightInd w:val="0"/>
        <w:jc w:val="both"/>
        <w:rPr>
          <w:rFonts w:ascii="Times New Roman" w:eastAsia="Times New Roman" w:hAnsi="Times New Roman" w:cs="Times New Roman"/>
          <w:b/>
          <w:bCs/>
          <w:sz w:val="24"/>
          <w:szCs w:val="24"/>
          <w:lang w:val="ro-RO" w:eastAsia="ar-SA"/>
        </w:rPr>
      </w:pPr>
      <w:r w:rsidRPr="00A044A4">
        <w:rPr>
          <w:rFonts w:ascii="Calibri" w:eastAsia="Times New Roman" w:hAnsi="Calibri" w:cs="Calibri"/>
          <w:noProof/>
          <w:lang w:val="ro-RO" w:eastAsia="ro-RO"/>
        </w:rPr>
        <w:t>Obiectul acestui parteneriat este de a stabili drepturile şi obligaţiile părţilor, contribuţia financiară proprie</w:t>
      </w:r>
      <w:r w:rsidR="000567FB" w:rsidRPr="00A044A4">
        <w:rPr>
          <w:rFonts w:ascii="Calibri" w:eastAsia="Times New Roman" w:hAnsi="Calibri" w:cs="Calibri"/>
          <w:noProof/>
          <w:lang w:val="ro-RO" w:eastAsia="ro-RO"/>
        </w:rPr>
        <w:t xml:space="preserve"> </w:t>
      </w:r>
      <w:r w:rsidRPr="00A044A4">
        <w:rPr>
          <w:rFonts w:ascii="Calibri" w:eastAsia="Times New Roman" w:hAnsi="Calibri" w:cs="Calibri"/>
          <w:noProof/>
          <w:lang w:val="ro-RO" w:eastAsia="ro-RO"/>
        </w:rPr>
        <w:t xml:space="preserve">a fiecărei părţi la bugetul proiectului, precum şi responsabilităţile ce le revin în implementarea activităţilor aferente proiectului: </w:t>
      </w:r>
      <w:bookmarkStart w:id="4" w:name="_Hlk96361674"/>
      <w:r w:rsidR="005F2F98" w:rsidRPr="001F7E6E">
        <w:rPr>
          <w:rFonts w:ascii="Times New Roman" w:eastAsia="Times New Roman" w:hAnsi="Times New Roman" w:cs="Times New Roman"/>
          <w:b/>
          <w:bCs/>
          <w:sz w:val="24"/>
          <w:szCs w:val="24"/>
          <w:lang w:val="ro-RO" w:eastAsia="ar-SA"/>
        </w:rPr>
        <w:t xml:space="preserve">„Infiintare retea inteligenta de distributie gaze naturale in Comunele </w:t>
      </w:r>
      <w:r w:rsidR="005F2F98" w:rsidRPr="001F7E6E">
        <w:rPr>
          <w:rFonts w:ascii="Times New Roman" w:eastAsia="Calibri" w:hAnsi="Times New Roman" w:cs="Times New Roman"/>
          <w:b/>
          <w:bCs/>
          <w:color w:val="000000"/>
          <w:sz w:val="24"/>
          <w:szCs w:val="24"/>
          <w:lang w:val="ro-RO" w:eastAsia="ro-RO"/>
        </w:rPr>
        <w:t>Crucea, Targusor,</w:t>
      </w:r>
      <w:r w:rsidR="005F2F98" w:rsidRPr="001F7E6E">
        <w:rPr>
          <w:rFonts w:ascii="Times New Roman" w:eastAsia="Times New Roman" w:hAnsi="Times New Roman" w:cs="Times New Roman"/>
          <w:b/>
          <w:bCs/>
          <w:sz w:val="24"/>
          <w:szCs w:val="24"/>
          <w:lang w:val="ro-RO" w:eastAsia="ar-SA"/>
        </w:rPr>
        <w:t xml:space="preserve"> Pantelimon, Gradina, Vulturu</w:t>
      </w:r>
    </w:p>
    <w:p w14:paraId="49780C96" w14:textId="28AED4DC" w:rsidR="00DA27AF" w:rsidRPr="00DA27AF" w:rsidRDefault="00DA27AF" w:rsidP="005F2F98">
      <w:pPr>
        <w:widowControl w:val="0"/>
        <w:tabs>
          <w:tab w:val="left" w:pos="569"/>
        </w:tabs>
        <w:spacing w:line="226" w:lineRule="exact"/>
        <w:jc w:val="both"/>
        <w:rPr>
          <w:rFonts w:ascii="Calibri" w:eastAsia="Times New Roman" w:hAnsi="Calibri" w:cs="Calibri"/>
          <w:noProof/>
          <w:lang w:val="ro-RO" w:eastAsia="ro-RO"/>
        </w:rPr>
      </w:pPr>
    </w:p>
    <w:bookmarkEnd w:id="4"/>
    <w:p w14:paraId="1F8039EE" w14:textId="77777777" w:rsidR="00DA27AF" w:rsidRPr="00A044A4" w:rsidRDefault="00DA27AF" w:rsidP="00DA27AF">
      <w:pPr>
        <w:widowControl w:val="0"/>
        <w:tabs>
          <w:tab w:val="left" w:pos="569"/>
        </w:tabs>
        <w:spacing w:line="226" w:lineRule="exact"/>
        <w:ind w:left="640"/>
        <w:jc w:val="both"/>
        <w:rPr>
          <w:rFonts w:ascii="Calibri" w:eastAsia="Times New Roman" w:hAnsi="Calibri" w:cs="Calibri"/>
          <w:noProof/>
          <w:lang w:val="ro-RO" w:eastAsia="ro-RO"/>
        </w:rPr>
      </w:pPr>
    </w:p>
    <w:p w14:paraId="01689317" w14:textId="77777777" w:rsidR="00FE1A54" w:rsidRPr="00A044A4" w:rsidRDefault="00FE1A54" w:rsidP="00FE1A54">
      <w:pPr>
        <w:widowControl w:val="0"/>
        <w:numPr>
          <w:ilvl w:val="0"/>
          <w:numId w:val="2"/>
        </w:numPr>
        <w:tabs>
          <w:tab w:val="left" w:pos="569"/>
        </w:tabs>
        <w:spacing w:after="180" w:line="226" w:lineRule="exact"/>
        <w:jc w:val="both"/>
        <w:rPr>
          <w:rFonts w:ascii="Calibri" w:eastAsia="Times New Roman" w:hAnsi="Calibri" w:cs="Calibri"/>
          <w:noProof/>
          <w:lang w:val="ro-RO"/>
        </w:rPr>
      </w:pPr>
      <w:r w:rsidRPr="00A044A4">
        <w:rPr>
          <w:rFonts w:ascii="Calibri" w:eastAsia="Times New Roman" w:hAnsi="Calibri" w:cs="Calibri"/>
          <w:noProof/>
          <w:lang w:val="ro-RO" w:eastAsia="ro-RO"/>
        </w:rPr>
        <w:t>Cererea de finanţare, inclusiv anexele sale, sunt parte integrantă a acestui acord.</w:t>
      </w:r>
    </w:p>
    <w:p w14:paraId="23DF8976" w14:textId="77777777" w:rsidR="00F61431" w:rsidRPr="00A044A4" w:rsidRDefault="00F61431" w:rsidP="00F61431">
      <w:pPr>
        <w:widowControl w:val="0"/>
        <w:tabs>
          <w:tab w:val="left" w:pos="569"/>
        </w:tabs>
        <w:spacing w:after="180" w:line="226" w:lineRule="exact"/>
        <w:jc w:val="both"/>
        <w:rPr>
          <w:rFonts w:ascii="Calibri" w:eastAsia="Times New Roman" w:hAnsi="Calibri" w:cs="Calibri"/>
          <w:noProof/>
          <w:lang w:val="ro-RO"/>
        </w:rPr>
      </w:pPr>
    </w:p>
    <w:p w14:paraId="51A93EDF" w14:textId="77777777" w:rsidR="00FE1A54" w:rsidRPr="00A044A4" w:rsidRDefault="00FE1A54" w:rsidP="00FE1A54">
      <w:pPr>
        <w:keepNext/>
        <w:keepLines/>
        <w:widowControl w:val="0"/>
        <w:spacing w:line="226" w:lineRule="exact"/>
        <w:jc w:val="both"/>
        <w:outlineLvl w:val="0"/>
        <w:rPr>
          <w:rFonts w:ascii="Calibri" w:eastAsia="Times New Roman" w:hAnsi="Calibri" w:cs="Calibri"/>
          <w:b/>
          <w:bCs/>
          <w:noProof/>
          <w:lang w:val="ro-RO"/>
        </w:rPr>
      </w:pPr>
      <w:bookmarkStart w:id="5" w:name="bookmark3"/>
      <w:r w:rsidRPr="00A044A4">
        <w:rPr>
          <w:rFonts w:ascii="Calibri" w:eastAsia="Times New Roman" w:hAnsi="Calibri" w:cs="Calibri"/>
          <w:b/>
          <w:bCs/>
          <w:noProof/>
          <w:lang w:val="ro-RO" w:eastAsia="ro-RO"/>
        </w:rPr>
        <w:t>Art. 3. Principiile de bună practică ale parteneriatului</w:t>
      </w:r>
      <w:bookmarkEnd w:id="5"/>
    </w:p>
    <w:p w14:paraId="64DDCF88" w14:textId="77777777" w:rsidR="00FE1A54" w:rsidRPr="00A044A4" w:rsidRDefault="00FE1A54" w:rsidP="00FE1A54">
      <w:pPr>
        <w:widowControl w:val="0"/>
        <w:numPr>
          <w:ilvl w:val="0"/>
          <w:numId w:val="3"/>
        </w:numPr>
        <w:tabs>
          <w:tab w:val="left" w:pos="569"/>
        </w:tabs>
        <w:spacing w:line="226" w:lineRule="exact"/>
        <w:ind w:left="640" w:hanging="640"/>
        <w:jc w:val="both"/>
        <w:rPr>
          <w:rFonts w:ascii="Calibri" w:eastAsia="Times New Roman" w:hAnsi="Calibri" w:cs="Calibri"/>
          <w:noProof/>
          <w:lang w:val="ro-RO"/>
        </w:rPr>
      </w:pPr>
      <w:r w:rsidRPr="00A044A4">
        <w:rPr>
          <w:rFonts w:ascii="Calibri" w:eastAsia="Times New Roman" w:hAnsi="Calibri" w:cs="Calibri"/>
          <w:noProof/>
          <w:lang w:val="ro-RO" w:eastAsia="ro-RO"/>
        </w:rPr>
        <w:t>Toţi partenerii trebuie să contribuie la realizarea proiectului şi să îşi asume rolul lor în cadrul proiectului, aşa cum acesta este definit în cadrul prezentului Acord de Parteneriat.</w:t>
      </w:r>
    </w:p>
    <w:p w14:paraId="2C6F86C0" w14:textId="33D82E96" w:rsidR="00FE1A54" w:rsidRPr="00A044A4" w:rsidRDefault="00FE1A54" w:rsidP="00FE1A54">
      <w:pPr>
        <w:widowControl w:val="0"/>
        <w:numPr>
          <w:ilvl w:val="0"/>
          <w:numId w:val="3"/>
        </w:numPr>
        <w:tabs>
          <w:tab w:val="left" w:pos="569"/>
        </w:tabs>
        <w:spacing w:line="226" w:lineRule="exact"/>
        <w:ind w:left="640" w:hanging="640"/>
        <w:jc w:val="both"/>
        <w:rPr>
          <w:rFonts w:ascii="Calibri" w:eastAsia="Times New Roman" w:hAnsi="Calibri" w:cs="Calibri"/>
          <w:noProof/>
          <w:lang w:val="ro-RO"/>
        </w:rPr>
      </w:pPr>
      <w:r w:rsidRPr="00A044A4">
        <w:rPr>
          <w:rFonts w:ascii="Calibri" w:eastAsia="Times New Roman" w:hAnsi="Calibri" w:cs="Calibri"/>
          <w:noProof/>
          <w:lang w:val="ro-RO" w:eastAsia="ro-RO"/>
        </w:rPr>
        <w:t>Părţile trebuie să se consulte în mod regulat şi să se informeze</w:t>
      </w:r>
      <w:r w:rsidR="005F2F98">
        <w:rPr>
          <w:rFonts w:ascii="Calibri" w:eastAsia="Times New Roman" w:hAnsi="Calibri" w:cs="Calibri"/>
          <w:noProof/>
          <w:lang w:val="ro-RO" w:eastAsia="ro-RO"/>
        </w:rPr>
        <w:t xml:space="preserve"> a</w:t>
      </w:r>
      <w:r w:rsidRPr="00A044A4">
        <w:rPr>
          <w:rFonts w:ascii="Calibri" w:eastAsia="Times New Roman" w:hAnsi="Calibri" w:cs="Calibri"/>
          <w:noProof/>
          <w:lang w:val="ro-RO" w:eastAsia="ro-RO"/>
        </w:rPr>
        <w:t>supra tuturor aspectelor privind evoluţia proiectului.</w:t>
      </w:r>
    </w:p>
    <w:p w14:paraId="4D912E45" w14:textId="77777777" w:rsidR="00FE1A54" w:rsidRPr="00A044A4" w:rsidRDefault="00FE1A54" w:rsidP="00FE1A54">
      <w:pPr>
        <w:widowControl w:val="0"/>
        <w:numPr>
          <w:ilvl w:val="0"/>
          <w:numId w:val="3"/>
        </w:numPr>
        <w:tabs>
          <w:tab w:val="left" w:pos="569"/>
        </w:tabs>
        <w:spacing w:line="226" w:lineRule="exact"/>
        <w:ind w:left="640" w:hanging="640"/>
        <w:jc w:val="both"/>
        <w:rPr>
          <w:rFonts w:ascii="Calibri" w:eastAsia="Times New Roman" w:hAnsi="Calibri" w:cs="Calibri"/>
          <w:noProof/>
          <w:lang w:val="ro-RO"/>
        </w:rPr>
      </w:pPr>
      <w:r w:rsidRPr="00A044A4">
        <w:rPr>
          <w:rFonts w:ascii="Calibri" w:eastAsia="Times New Roman" w:hAnsi="Calibri" w:cs="Calibri"/>
          <w:noProof/>
          <w:lang w:val="ro-RO" w:eastAsia="ro-RO"/>
        </w:rPr>
        <w:t>Toţi partenerii trebuie să implementeze activităţile cu respectarea standardelor profesionale şi de etică cele mai înalte.</w:t>
      </w:r>
    </w:p>
    <w:p w14:paraId="55A8E196" w14:textId="77777777" w:rsidR="00FE1A54" w:rsidRPr="00A044A4" w:rsidRDefault="00FE1A54" w:rsidP="00FE1A54">
      <w:pPr>
        <w:widowControl w:val="0"/>
        <w:numPr>
          <w:ilvl w:val="0"/>
          <w:numId w:val="3"/>
        </w:numPr>
        <w:tabs>
          <w:tab w:val="left" w:pos="569"/>
        </w:tabs>
        <w:spacing w:after="180" w:line="226" w:lineRule="exact"/>
        <w:ind w:left="640" w:hanging="640"/>
        <w:jc w:val="both"/>
        <w:rPr>
          <w:rFonts w:ascii="Calibri" w:eastAsia="Times New Roman" w:hAnsi="Calibri" w:cs="Calibri"/>
          <w:noProof/>
          <w:lang w:val="ro-RO"/>
        </w:rPr>
      </w:pPr>
      <w:r w:rsidRPr="00A044A4">
        <w:rPr>
          <w:rFonts w:ascii="Calibri" w:eastAsia="Times New Roman" w:hAnsi="Calibri" w:cs="Calibri"/>
          <w:noProof/>
          <w:lang w:val="ro-RO" w:eastAsia="ro-RO"/>
        </w:rPr>
        <w:t>Partenerii sunt obligaţi să respecte regulile privitoare la conflictul de interese şi regimul incompatibilităţilor, iar, în cazul apariţiei unui asemenea conflict, să dispună luarea măsurilor ce conduc la evitarea, respectiv stingerea lui.</w:t>
      </w:r>
    </w:p>
    <w:p w14:paraId="4AE30D23" w14:textId="207039E5" w:rsidR="00F61431" w:rsidRPr="00A044A4" w:rsidRDefault="00DA27AF" w:rsidP="00FE1A54">
      <w:pPr>
        <w:widowControl w:val="0"/>
        <w:numPr>
          <w:ilvl w:val="0"/>
          <w:numId w:val="3"/>
        </w:numPr>
        <w:tabs>
          <w:tab w:val="left" w:pos="569"/>
        </w:tabs>
        <w:spacing w:after="180" w:line="226" w:lineRule="exact"/>
        <w:ind w:left="640" w:hanging="640"/>
        <w:jc w:val="both"/>
        <w:rPr>
          <w:rFonts w:ascii="Calibri" w:eastAsia="Times New Roman" w:hAnsi="Calibri" w:cs="Calibri"/>
          <w:noProof/>
          <w:lang w:val="ro-RO"/>
        </w:rPr>
      </w:pPr>
      <w:r>
        <w:rPr>
          <w:rFonts w:ascii="Calibri" w:eastAsia="Times New Roman" w:hAnsi="Calibri" w:cs="Calibri"/>
          <w:noProof/>
          <w:lang w:val="ro-RO"/>
        </w:rPr>
        <w:t>In termen de un an de zile de la aprobare acordului de parteneriat,  Comunele C</w:t>
      </w:r>
      <w:r w:rsidR="005F2F98">
        <w:rPr>
          <w:rFonts w:ascii="Calibri" w:eastAsia="Times New Roman" w:hAnsi="Calibri" w:cs="Calibri"/>
          <w:noProof/>
          <w:lang w:val="ro-RO"/>
        </w:rPr>
        <w:t>rucea. Targusor, Pantelimon, Gradina, Vulturu,</w:t>
      </w:r>
      <w:r>
        <w:rPr>
          <w:rFonts w:ascii="Calibri" w:eastAsia="Times New Roman" w:hAnsi="Calibri" w:cs="Calibri"/>
          <w:noProof/>
          <w:lang w:val="ro-RO"/>
        </w:rPr>
        <w:t xml:space="preserve"> vor infiinta Asociatie de Dezvoltare Intercomunitar</w:t>
      </w:r>
      <w:r w:rsidR="00626E0B">
        <w:rPr>
          <w:rFonts w:ascii="Calibri" w:eastAsia="Times New Roman" w:hAnsi="Calibri" w:cs="Calibri"/>
          <w:noProof/>
          <w:lang w:val="ro-RO"/>
        </w:rPr>
        <w:t>a.</w:t>
      </w:r>
    </w:p>
    <w:p w14:paraId="037BC2CC" w14:textId="77777777" w:rsidR="00FE1A54" w:rsidRPr="00A044A4" w:rsidRDefault="00FE1A54" w:rsidP="00FE1A54">
      <w:pPr>
        <w:keepNext/>
        <w:keepLines/>
        <w:widowControl w:val="0"/>
        <w:spacing w:line="226" w:lineRule="exact"/>
        <w:jc w:val="both"/>
        <w:outlineLvl w:val="0"/>
        <w:rPr>
          <w:rFonts w:ascii="Calibri" w:eastAsia="Times New Roman" w:hAnsi="Calibri" w:cs="Calibri"/>
          <w:b/>
          <w:bCs/>
          <w:noProof/>
          <w:lang w:val="ro-RO"/>
        </w:rPr>
      </w:pPr>
      <w:bookmarkStart w:id="6" w:name="bookmark4"/>
      <w:r w:rsidRPr="00A044A4">
        <w:rPr>
          <w:rFonts w:ascii="Calibri" w:eastAsia="Times New Roman" w:hAnsi="Calibri" w:cs="Calibri"/>
          <w:b/>
          <w:bCs/>
          <w:noProof/>
          <w:lang w:val="ro-RO" w:eastAsia="ro-RO"/>
        </w:rPr>
        <w:t>Art. 4 Roluri şi responsabilităţi în implementarea proiectului</w:t>
      </w:r>
      <w:bookmarkEnd w:id="6"/>
    </w:p>
    <w:p w14:paraId="3DECBFBC" w14:textId="77777777" w:rsidR="00FE1A54" w:rsidRPr="00A044A4" w:rsidRDefault="00FE1A54" w:rsidP="00FE1A54">
      <w:pPr>
        <w:widowControl w:val="0"/>
        <w:numPr>
          <w:ilvl w:val="0"/>
          <w:numId w:val="4"/>
        </w:numPr>
        <w:tabs>
          <w:tab w:val="left" w:pos="569"/>
        </w:tabs>
        <w:spacing w:after="173" w:line="226" w:lineRule="exact"/>
        <w:ind w:left="640" w:hanging="640"/>
        <w:jc w:val="both"/>
        <w:rPr>
          <w:rFonts w:ascii="Calibri" w:eastAsia="Times New Roman" w:hAnsi="Calibri" w:cs="Calibri"/>
          <w:noProof/>
          <w:lang w:val="ro-RO"/>
        </w:rPr>
      </w:pPr>
      <w:r w:rsidRPr="00A044A4">
        <w:rPr>
          <w:rFonts w:ascii="Calibri" w:eastAsia="Times New Roman" w:hAnsi="Calibri" w:cs="Calibri"/>
          <w:noProof/>
          <w:lang w:val="ro-RO" w:eastAsia="ro-RO"/>
        </w:rPr>
        <w:t>Rolurile şi responsabilităţile sunt descrise în tabelul de mai jos şi corespund prevederilor din Cererea de finanţare - care este documentul principal în stabilirea principalelor activităţi asumate de fiecare partener:</w:t>
      </w:r>
    </w:p>
    <w:p w14:paraId="3E846EE8" w14:textId="77777777" w:rsidR="00FE1A54" w:rsidRPr="00A044A4" w:rsidRDefault="00FE1A54" w:rsidP="00FE1A54">
      <w:pPr>
        <w:keepNext/>
        <w:keepLines/>
        <w:widowControl w:val="0"/>
        <w:pBdr>
          <w:bottom w:val="single" w:sz="4" w:space="1" w:color="auto"/>
        </w:pBdr>
        <w:tabs>
          <w:tab w:val="left" w:pos="3405"/>
        </w:tabs>
        <w:spacing w:line="235" w:lineRule="exact"/>
        <w:ind w:left="640"/>
        <w:jc w:val="both"/>
        <w:outlineLvl w:val="0"/>
        <w:rPr>
          <w:rFonts w:ascii="Calibri" w:eastAsia="Times New Roman" w:hAnsi="Calibri" w:cs="Calibri"/>
          <w:b/>
          <w:bCs/>
          <w:noProof/>
          <w:lang w:val="ro-RO" w:eastAsia="ro-RO"/>
        </w:rPr>
      </w:pPr>
      <w:bookmarkStart w:id="7" w:name="bookmark5"/>
      <w:r w:rsidRPr="00A044A4">
        <w:rPr>
          <w:rFonts w:ascii="Calibri" w:eastAsia="Times New Roman" w:hAnsi="Calibri" w:cs="Calibri"/>
          <w:b/>
          <w:bCs/>
          <w:noProof/>
          <w:lang w:val="ro-RO" w:eastAsia="ro-RO"/>
        </w:rPr>
        <w:t>Organizaţia</w:t>
      </w:r>
      <w:r w:rsidRPr="00A044A4">
        <w:rPr>
          <w:rFonts w:ascii="Calibri" w:eastAsia="Times New Roman" w:hAnsi="Calibri" w:cs="Calibri"/>
          <w:b/>
          <w:bCs/>
          <w:noProof/>
          <w:lang w:val="ro-RO" w:eastAsia="ro-RO"/>
        </w:rPr>
        <w:tab/>
      </w:r>
      <w:r w:rsidR="000567FB" w:rsidRPr="00A044A4">
        <w:rPr>
          <w:rFonts w:ascii="Calibri" w:eastAsia="Times New Roman" w:hAnsi="Calibri" w:cs="Calibri"/>
          <w:b/>
          <w:bCs/>
          <w:noProof/>
          <w:lang w:val="ro-RO" w:eastAsia="ro-RO"/>
        </w:rPr>
        <w:tab/>
      </w:r>
      <w:r w:rsidR="000567FB" w:rsidRPr="00A044A4">
        <w:rPr>
          <w:rFonts w:ascii="Calibri" w:eastAsia="Times New Roman" w:hAnsi="Calibri" w:cs="Calibri"/>
          <w:b/>
          <w:bCs/>
          <w:noProof/>
          <w:lang w:val="ro-RO" w:eastAsia="ro-RO"/>
        </w:rPr>
        <w:tab/>
      </w:r>
      <w:r w:rsidR="000567FB" w:rsidRPr="00A044A4">
        <w:rPr>
          <w:rFonts w:ascii="Calibri" w:eastAsia="Times New Roman" w:hAnsi="Calibri" w:cs="Calibri"/>
          <w:b/>
          <w:bCs/>
          <w:noProof/>
          <w:lang w:val="ro-RO" w:eastAsia="ro-RO"/>
        </w:rPr>
        <w:tab/>
      </w:r>
      <w:r w:rsidR="000567FB" w:rsidRPr="00A044A4">
        <w:rPr>
          <w:rFonts w:ascii="Calibri" w:eastAsia="Times New Roman" w:hAnsi="Calibri" w:cs="Calibri"/>
          <w:b/>
          <w:bCs/>
          <w:noProof/>
          <w:lang w:val="ro-RO" w:eastAsia="ro-RO"/>
        </w:rPr>
        <w:tab/>
      </w:r>
      <w:r w:rsidR="000567FB" w:rsidRPr="00A044A4">
        <w:rPr>
          <w:rFonts w:ascii="Calibri" w:eastAsia="Times New Roman" w:hAnsi="Calibri" w:cs="Calibri"/>
          <w:b/>
          <w:bCs/>
          <w:noProof/>
          <w:lang w:val="ro-RO" w:eastAsia="ro-RO"/>
        </w:rPr>
        <w:tab/>
      </w:r>
      <w:r w:rsidRPr="00A044A4">
        <w:rPr>
          <w:rFonts w:ascii="Calibri" w:eastAsia="Times New Roman" w:hAnsi="Calibri" w:cs="Calibri"/>
          <w:b/>
          <w:bCs/>
          <w:noProof/>
          <w:lang w:val="ro-RO" w:eastAsia="ro-RO"/>
        </w:rPr>
        <w:t>Roluri şi responsabilităţi</w:t>
      </w:r>
      <w:bookmarkEnd w:id="7"/>
    </w:p>
    <w:p w14:paraId="799F8B6D" w14:textId="6817219A" w:rsidR="002E7CB2" w:rsidRPr="00A044A4" w:rsidRDefault="000567FB" w:rsidP="00FE1A54">
      <w:pPr>
        <w:widowControl w:val="0"/>
        <w:spacing w:line="235" w:lineRule="exact"/>
        <w:ind w:left="640"/>
        <w:jc w:val="both"/>
        <w:rPr>
          <w:rFonts w:ascii="Calibri" w:eastAsia="Times New Roman" w:hAnsi="Calibri" w:cs="Calibri"/>
          <w:b/>
          <w:noProof/>
          <w:sz w:val="24"/>
          <w:szCs w:val="24"/>
          <w:lang w:val="ro-RO" w:eastAsia="ro-RO"/>
        </w:rPr>
      </w:pPr>
      <w:r w:rsidRPr="00A044A4">
        <w:rPr>
          <w:rFonts w:ascii="Calibri" w:eastAsia="Times New Roman" w:hAnsi="Calibri" w:cs="Calibri"/>
          <w:b/>
          <w:noProof/>
          <w:sz w:val="24"/>
          <w:szCs w:val="24"/>
          <w:lang w:val="ro-RO" w:eastAsia="ro-RO"/>
        </w:rPr>
        <w:t>C</w:t>
      </w:r>
      <w:r w:rsidR="002E7CB2" w:rsidRPr="00A044A4">
        <w:rPr>
          <w:rFonts w:ascii="Calibri" w:eastAsia="Times New Roman" w:hAnsi="Calibri" w:cs="Calibri"/>
          <w:b/>
          <w:noProof/>
          <w:sz w:val="24"/>
          <w:szCs w:val="24"/>
          <w:lang w:val="ro-RO" w:eastAsia="ro-RO"/>
        </w:rPr>
        <w:t>omun</w:t>
      </w:r>
      <w:r w:rsidRPr="00A044A4">
        <w:rPr>
          <w:rFonts w:ascii="Calibri" w:eastAsia="Times New Roman" w:hAnsi="Calibri" w:cs="Calibri"/>
          <w:b/>
          <w:noProof/>
          <w:sz w:val="24"/>
          <w:szCs w:val="24"/>
          <w:lang w:val="ro-RO" w:eastAsia="ro-RO"/>
        </w:rPr>
        <w:t>a</w:t>
      </w:r>
      <w:r w:rsidR="002E7CB2" w:rsidRPr="00A044A4">
        <w:rPr>
          <w:rFonts w:ascii="Calibri" w:eastAsia="Times New Roman" w:hAnsi="Calibri" w:cs="Calibri"/>
          <w:b/>
          <w:noProof/>
          <w:sz w:val="24"/>
          <w:szCs w:val="24"/>
          <w:lang w:val="ro-RO" w:eastAsia="ro-RO"/>
        </w:rPr>
        <w:t xml:space="preserve"> </w:t>
      </w:r>
      <w:r w:rsidR="005F2F98">
        <w:rPr>
          <w:rFonts w:ascii="Calibri" w:eastAsia="Times New Roman" w:hAnsi="Calibri" w:cs="Calibri"/>
          <w:b/>
          <w:noProof/>
          <w:sz w:val="24"/>
          <w:szCs w:val="24"/>
          <w:lang w:val="ro-RO" w:eastAsia="ro-RO"/>
        </w:rPr>
        <w:t>Crucea</w:t>
      </w:r>
      <w:r w:rsidR="002E7CB2" w:rsidRPr="00A044A4">
        <w:rPr>
          <w:rFonts w:ascii="Calibri" w:eastAsia="Times New Roman" w:hAnsi="Calibri" w:cs="Calibri"/>
          <w:b/>
          <w:noProof/>
          <w:sz w:val="24"/>
          <w:szCs w:val="24"/>
          <w:lang w:val="ro-RO" w:eastAsia="ro-RO"/>
        </w:rPr>
        <w:t xml:space="preserve">, județul </w:t>
      </w:r>
      <w:r w:rsidR="005F2F98">
        <w:rPr>
          <w:rFonts w:ascii="Calibri" w:eastAsia="Times New Roman" w:hAnsi="Calibri" w:cs="Calibri"/>
          <w:b/>
          <w:noProof/>
          <w:sz w:val="24"/>
          <w:szCs w:val="24"/>
          <w:lang w:val="ro-RO" w:eastAsia="ro-RO"/>
        </w:rPr>
        <w:t>Constanta</w:t>
      </w:r>
      <w:r w:rsidR="002E7CB2" w:rsidRPr="00A044A4">
        <w:rPr>
          <w:rFonts w:ascii="Calibri" w:eastAsia="Times New Roman" w:hAnsi="Calibri" w:cs="Calibri"/>
          <w:b/>
          <w:noProof/>
          <w:sz w:val="24"/>
          <w:szCs w:val="24"/>
          <w:lang w:val="ro-RO" w:eastAsia="ro-RO"/>
        </w:rPr>
        <w:t xml:space="preserve">  - Lider </w:t>
      </w:r>
      <w:r w:rsidRPr="00A044A4">
        <w:rPr>
          <w:rFonts w:ascii="Calibri" w:eastAsia="Times New Roman" w:hAnsi="Calibri" w:cs="Calibri"/>
          <w:b/>
          <w:noProof/>
          <w:sz w:val="24"/>
          <w:szCs w:val="24"/>
          <w:lang w:val="ro-RO" w:eastAsia="ro-RO"/>
        </w:rPr>
        <w:t>parteneriat</w:t>
      </w:r>
      <w:r w:rsidR="002E7CB2" w:rsidRPr="00A044A4">
        <w:rPr>
          <w:rFonts w:ascii="Calibri" w:eastAsia="Times New Roman" w:hAnsi="Calibri" w:cs="Calibri"/>
          <w:b/>
          <w:noProof/>
          <w:sz w:val="24"/>
          <w:szCs w:val="24"/>
          <w:lang w:val="ro-RO" w:eastAsia="ro-RO"/>
        </w:rPr>
        <w:t xml:space="preserve">  </w:t>
      </w:r>
    </w:p>
    <w:p w14:paraId="78B4C9EF" w14:textId="77777777" w:rsidR="002E7CB2" w:rsidRPr="00A044A4" w:rsidRDefault="00167824" w:rsidP="00FE1A54">
      <w:pPr>
        <w:widowControl w:val="0"/>
        <w:spacing w:line="235" w:lineRule="exact"/>
        <w:ind w:left="640"/>
        <w:jc w:val="both"/>
        <w:rPr>
          <w:rFonts w:ascii="Calibri" w:eastAsia="Times New Roman" w:hAnsi="Calibri" w:cs="Calibri"/>
          <w:b/>
          <w:noProof/>
          <w:color w:val="000000" w:themeColor="text1"/>
          <w:lang w:val="ro-RO" w:eastAsia="ro-RO"/>
        </w:rPr>
      </w:pPr>
      <w:r w:rsidRPr="00A044A4">
        <w:rPr>
          <w:rFonts w:ascii="Calibri" w:eastAsia="Times New Roman" w:hAnsi="Calibri" w:cs="Calibri"/>
          <w:b/>
          <w:noProof/>
          <w:color w:val="000000" w:themeColor="text1"/>
          <w:lang w:val="ro-RO" w:eastAsia="ro-RO"/>
        </w:rPr>
        <w:t>este implicata in desfasurarea urmatoarelor activitati</w:t>
      </w:r>
    </w:p>
    <w:p w14:paraId="4AB3C10C" w14:textId="77777777" w:rsidR="00167824" w:rsidRPr="00A044A4" w:rsidRDefault="00167824" w:rsidP="000567FB">
      <w:pPr>
        <w:ind w:firstLine="720"/>
        <w:jc w:val="both"/>
        <w:rPr>
          <w:rFonts w:cstheme="minorHAnsi"/>
          <w:b/>
          <w:noProof/>
          <w:sz w:val="24"/>
          <w:szCs w:val="24"/>
          <w:u w:val="single"/>
          <w:lang w:val="ro-RO"/>
        </w:rPr>
      </w:pPr>
    </w:p>
    <w:p w14:paraId="6D01C080" w14:textId="64C3F841" w:rsidR="00A044A4" w:rsidRDefault="00A044A4" w:rsidP="000567FB">
      <w:pPr>
        <w:ind w:firstLine="720"/>
        <w:jc w:val="both"/>
        <w:rPr>
          <w:rFonts w:cstheme="minorHAnsi"/>
          <w:b/>
          <w:noProof/>
          <w:sz w:val="24"/>
          <w:szCs w:val="24"/>
          <w:u w:val="single"/>
          <w:lang w:val="ro-RO"/>
        </w:rPr>
      </w:pPr>
    </w:p>
    <w:p w14:paraId="3CBBED1A" w14:textId="77777777" w:rsidR="00626E0B" w:rsidRPr="00A044A4" w:rsidRDefault="00626E0B" w:rsidP="00A8715A">
      <w:pPr>
        <w:jc w:val="both"/>
        <w:rPr>
          <w:rFonts w:cstheme="minorHAnsi"/>
          <w:b/>
          <w:noProof/>
          <w:sz w:val="24"/>
          <w:szCs w:val="24"/>
          <w:u w:val="single"/>
          <w:lang w:val="ro-RO"/>
        </w:rPr>
      </w:pPr>
    </w:p>
    <w:p w14:paraId="7742D1DA" w14:textId="77777777" w:rsidR="00C26825" w:rsidRPr="00A044A4" w:rsidRDefault="00C26825" w:rsidP="00C26825">
      <w:pPr>
        <w:ind w:firstLine="720"/>
        <w:jc w:val="both"/>
        <w:rPr>
          <w:rFonts w:cstheme="minorHAnsi"/>
          <w:b/>
          <w:noProof/>
          <w:sz w:val="24"/>
          <w:szCs w:val="24"/>
          <w:u w:val="single"/>
          <w:lang w:val="ro-RO"/>
        </w:rPr>
      </w:pPr>
      <w:r w:rsidRPr="00A044A4">
        <w:rPr>
          <w:rFonts w:cstheme="minorHAnsi"/>
          <w:b/>
          <w:noProof/>
          <w:sz w:val="24"/>
          <w:szCs w:val="24"/>
          <w:u w:val="single"/>
          <w:lang w:val="ro-RO"/>
        </w:rPr>
        <w:t>A1 Elaborarea documentatiilor necesare proiectului de finantare</w:t>
      </w:r>
    </w:p>
    <w:p w14:paraId="59799300" w14:textId="77777777" w:rsidR="000567FB" w:rsidRPr="00A044A4" w:rsidRDefault="000567FB" w:rsidP="000567FB">
      <w:pPr>
        <w:ind w:firstLine="720"/>
        <w:jc w:val="both"/>
        <w:rPr>
          <w:rFonts w:cstheme="minorHAnsi"/>
          <w:b/>
          <w:i/>
          <w:noProof/>
          <w:sz w:val="24"/>
          <w:szCs w:val="24"/>
          <w:lang w:val="ro-RO"/>
        </w:rPr>
      </w:pPr>
    </w:p>
    <w:p w14:paraId="28095C1D" w14:textId="77777777" w:rsidR="000567FB" w:rsidRPr="00A044A4" w:rsidRDefault="000567FB" w:rsidP="000567FB">
      <w:pPr>
        <w:ind w:firstLine="720"/>
        <w:jc w:val="both"/>
        <w:rPr>
          <w:rFonts w:cstheme="minorHAnsi"/>
          <w:b/>
          <w:i/>
          <w:noProof/>
          <w:lang w:val="ro-RO"/>
        </w:rPr>
      </w:pPr>
      <w:r w:rsidRPr="00A044A4">
        <w:rPr>
          <w:rFonts w:cstheme="minorHAnsi"/>
          <w:b/>
          <w:i/>
          <w:noProof/>
          <w:lang w:val="ro-RO"/>
        </w:rPr>
        <w:t>Subactivitati</w:t>
      </w:r>
    </w:p>
    <w:p w14:paraId="0A1F9AB5" w14:textId="54A85C14" w:rsidR="000567FB" w:rsidRPr="00A044A4" w:rsidRDefault="000567FB" w:rsidP="000567FB">
      <w:pPr>
        <w:ind w:firstLine="720"/>
        <w:jc w:val="both"/>
        <w:rPr>
          <w:rFonts w:cstheme="minorHAnsi"/>
          <w:b/>
          <w:i/>
          <w:noProof/>
          <w:lang w:val="ro-RO"/>
        </w:rPr>
      </w:pPr>
      <w:r w:rsidRPr="00A044A4">
        <w:rPr>
          <w:rFonts w:cstheme="minorHAnsi"/>
          <w:b/>
          <w:i/>
          <w:noProof/>
          <w:lang w:val="ro-RO"/>
        </w:rPr>
        <w:t xml:space="preserve">sA1.1 Elaborarea studiilor de teren, obtinerea Certificatului de Urbanism, elaborarea documentatiilor de avizare si a studiului de fezabilitate privind infiintarea retelei de gaze naturale Comuna </w:t>
      </w:r>
      <w:r w:rsidR="00C26825" w:rsidRPr="00A044A4">
        <w:rPr>
          <w:rFonts w:cstheme="minorHAnsi"/>
          <w:b/>
          <w:i/>
          <w:noProof/>
          <w:lang w:val="ro-RO"/>
        </w:rPr>
        <w:t>C</w:t>
      </w:r>
      <w:r w:rsidR="000C77B9">
        <w:rPr>
          <w:rFonts w:cstheme="minorHAnsi"/>
          <w:b/>
          <w:i/>
          <w:noProof/>
          <w:lang w:val="ro-RO"/>
        </w:rPr>
        <w:t>rucea</w:t>
      </w:r>
    </w:p>
    <w:p w14:paraId="797EC0E1" w14:textId="77777777" w:rsidR="00F61431" w:rsidRPr="00A044A4" w:rsidRDefault="00F61431" w:rsidP="00F61431">
      <w:pPr>
        <w:ind w:firstLine="720"/>
        <w:jc w:val="both"/>
        <w:rPr>
          <w:rFonts w:cstheme="minorHAnsi"/>
          <w:b/>
          <w:i/>
          <w:noProof/>
          <w:lang w:val="ro-RO"/>
        </w:rPr>
      </w:pPr>
      <w:r w:rsidRPr="00A044A4">
        <w:rPr>
          <w:rFonts w:cstheme="minorHAnsi"/>
          <w:b/>
          <w:i/>
          <w:noProof/>
          <w:lang w:val="ro-RO"/>
        </w:rPr>
        <w:t>sA1.4 Elaborarea Cererii de finantare si a anexelor acesteia</w:t>
      </w:r>
    </w:p>
    <w:p w14:paraId="0EBA819C" w14:textId="77777777" w:rsidR="000567FB" w:rsidRPr="00A044A4" w:rsidRDefault="000567FB" w:rsidP="000567FB">
      <w:pPr>
        <w:ind w:firstLine="720"/>
        <w:jc w:val="both"/>
        <w:rPr>
          <w:rFonts w:cstheme="minorHAnsi"/>
          <w:b/>
          <w:i/>
          <w:noProof/>
          <w:sz w:val="24"/>
          <w:szCs w:val="24"/>
          <w:lang w:val="ro-RO"/>
        </w:rPr>
      </w:pPr>
    </w:p>
    <w:p w14:paraId="240AF98B" w14:textId="77777777" w:rsidR="000567FB" w:rsidRPr="00A044A4" w:rsidRDefault="000567FB" w:rsidP="002E4630">
      <w:pPr>
        <w:widowControl w:val="0"/>
        <w:pBdr>
          <w:bottom w:val="single" w:sz="4" w:space="0" w:color="auto"/>
        </w:pBdr>
        <w:spacing w:line="235" w:lineRule="exact"/>
        <w:ind w:left="3500" w:right="540"/>
        <w:rPr>
          <w:rFonts w:ascii="Calibri" w:eastAsia="Times New Roman" w:hAnsi="Calibri" w:cs="Calibri"/>
          <w:i/>
          <w:iCs/>
          <w:noProof/>
          <w:color w:val="FF0000"/>
          <w:lang w:val="ro-RO"/>
        </w:rPr>
      </w:pPr>
    </w:p>
    <w:p w14:paraId="541401FE" w14:textId="77777777" w:rsidR="000567FB" w:rsidRPr="00A044A4" w:rsidRDefault="000567FB" w:rsidP="000567FB">
      <w:pPr>
        <w:ind w:firstLine="720"/>
        <w:jc w:val="both"/>
        <w:rPr>
          <w:rFonts w:cstheme="minorHAnsi"/>
          <w:b/>
          <w:noProof/>
          <w:sz w:val="24"/>
          <w:szCs w:val="24"/>
          <w:u w:val="single"/>
          <w:lang w:val="ro-RO"/>
        </w:rPr>
      </w:pPr>
      <w:r w:rsidRPr="00A044A4">
        <w:rPr>
          <w:rFonts w:cstheme="minorHAnsi"/>
          <w:b/>
          <w:noProof/>
          <w:sz w:val="24"/>
          <w:szCs w:val="24"/>
          <w:u w:val="single"/>
          <w:lang w:val="ro-RO"/>
        </w:rPr>
        <w:t xml:space="preserve">A2 Lansarea proiectului si organizarea Unitatii de Implementare a Proiectului </w:t>
      </w:r>
    </w:p>
    <w:p w14:paraId="1E9D4577" w14:textId="77777777" w:rsidR="000567FB" w:rsidRPr="00A044A4" w:rsidRDefault="000567FB" w:rsidP="000567FB">
      <w:pPr>
        <w:ind w:firstLine="720"/>
        <w:jc w:val="both"/>
        <w:rPr>
          <w:rFonts w:cstheme="minorHAnsi"/>
          <w:b/>
          <w:i/>
          <w:noProof/>
          <w:shd w:val="clear" w:color="auto" w:fill="FFFFFF"/>
          <w:lang w:val="ro-RO"/>
        </w:rPr>
      </w:pPr>
      <w:r w:rsidRPr="00A044A4">
        <w:rPr>
          <w:rFonts w:cstheme="minorHAnsi"/>
          <w:b/>
          <w:i/>
          <w:noProof/>
          <w:shd w:val="clear" w:color="auto" w:fill="FFFFFF"/>
          <w:lang w:val="ro-RO"/>
        </w:rPr>
        <w:t>Subactivitate</w:t>
      </w:r>
    </w:p>
    <w:p w14:paraId="127EB80E" w14:textId="77777777" w:rsidR="000567FB" w:rsidRPr="00A044A4" w:rsidRDefault="000567FB" w:rsidP="000567FB">
      <w:pPr>
        <w:ind w:firstLine="720"/>
        <w:jc w:val="both"/>
        <w:rPr>
          <w:rFonts w:cstheme="minorHAnsi"/>
          <w:b/>
          <w:i/>
          <w:noProof/>
          <w:shd w:val="clear" w:color="auto" w:fill="FFFFFF"/>
          <w:lang w:val="ro-RO"/>
        </w:rPr>
      </w:pPr>
      <w:r w:rsidRPr="00A044A4">
        <w:rPr>
          <w:rFonts w:cstheme="minorHAnsi"/>
          <w:b/>
          <w:i/>
          <w:noProof/>
          <w:shd w:val="clear" w:color="auto" w:fill="FFFFFF"/>
          <w:lang w:val="ro-RO"/>
        </w:rPr>
        <w:t>sA2.1 Lansarea oficiala a proiectului, masuri organizatorice privind proiectul</w:t>
      </w:r>
    </w:p>
    <w:p w14:paraId="2267B20D" w14:textId="77777777" w:rsidR="000567FB" w:rsidRPr="00A044A4" w:rsidRDefault="000567FB" w:rsidP="000567FB">
      <w:pPr>
        <w:ind w:firstLine="720"/>
        <w:jc w:val="both"/>
        <w:rPr>
          <w:rFonts w:cstheme="minorHAnsi"/>
          <w:b/>
          <w:i/>
          <w:noProof/>
          <w:sz w:val="24"/>
          <w:szCs w:val="24"/>
          <w:lang w:val="ro-RO"/>
        </w:rPr>
      </w:pPr>
    </w:p>
    <w:p w14:paraId="7F2662B4" w14:textId="77777777" w:rsidR="000567FB" w:rsidRPr="00A044A4" w:rsidRDefault="000567FB" w:rsidP="000567FB">
      <w:pPr>
        <w:ind w:firstLine="720"/>
        <w:jc w:val="both"/>
        <w:rPr>
          <w:rFonts w:cstheme="minorHAnsi"/>
          <w:b/>
          <w:noProof/>
          <w:sz w:val="24"/>
          <w:szCs w:val="24"/>
          <w:u w:val="single"/>
          <w:lang w:val="ro-RO"/>
        </w:rPr>
      </w:pPr>
      <w:r w:rsidRPr="00A044A4">
        <w:rPr>
          <w:rFonts w:cstheme="minorHAnsi"/>
          <w:b/>
          <w:noProof/>
          <w:sz w:val="24"/>
          <w:szCs w:val="24"/>
          <w:u w:val="single"/>
          <w:lang w:val="ro-RO"/>
        </w:rPr>
        <w:t>A3 Managementul proiectului de investitii</w:t>
      </w:r>
    </w:p>
    <w:p w14:paraId="7EA58641" w14:textId="77777777" w:rsidR="000567FB" w:rsidRPr="00A044A4" w:rsidRDefault="000567FB" w:rsidP="000567FB">
      <w:pPr>
        <w:ind w:firstLine="720"/>
        <w:jc w:val="both"/>
        <w:rPr>
          <w:rFonts w:cstheme="minorHAnsi"/>
          <w:b/>
          <w:i/>
          <w:noProof/>
          <w:shd w:val="clear" w:color="auto" w:fill="FFFFFF"/>
          <w:lang w:val="ro-RO"/>
        </w:rPr>
      </w:pPr>
      <w:r w:rsidRPr="00A044A4">
        <w:rPr>
          <w:rFonts w:cstheme="minorHAnsi"/>
          <w:b/>
          <w:i/>
          <w:noProof/>
          <w:shd w:val="clear" w:color="auto" w:fill="FFFFFF"/>
          <w:lang w:val="ro-RO"/>
        </w:rPr>
        <w:t>Subactivitati</w:t>
      </w:r>
    </w:p>
    <w:p w14:paraId="2F1C56FD" w14:textId="77777777" w:rsidR="000567FB" w:rsidRPr="00A044A4" w:rsidRDefault="000567FB" w:rsidP="000567FB">
      <w:pPr>
        <w:ind w:firstLine="720"/>
        <w:jc w:val="both"/>
        <w:rPr>
          <w:rFonts w:cstheme="minorHAnsi"/>
          <w:b/>
          <w:i/>
          <w:noProof/>
          <w:lang w:val="ro-RO"/>
        </w:rPr>
      </w:pPr>
      <w:r w:rsidRPr="00A044A4">
        <w:rPr>
          <w:rFonts w:cstheme="minorHAnsi"/>
          <w:b/>
          <w:i/>
          <w:noProof/>
          <w:lang w:val="ro-RO"/>
        </w:rPr>
        <w:t xml:space="preserve">sA3.1 Coordonarea derularii proiectului de catre UIP si asigurarea managementului de proiect </w:t>
      </w:r>
    </w:p>
    <w:p w14:paraId="6D41E69F" w14:textId="40BA5DEA" w:rsidR="000567FB" w:rsidRPr="00A044A4" w:rsidRDefault="000567FB" w:rsidP="000567FB">
      <w:pPr>
        <w:ind w:firstLine="720"/>
        <w:jc w:val="both"/>
        <w:rPr>
          <w:rFonts w:cstheme="minorHAnsi"/>
          <w:b/>
          <w:i/>
          <w:noProof/>
          <w:lang w:val="ro-RO"/>
        </w:rPr>
      </w:pPr>
      <w:r w:rsidRPr="00A044A4">
        <w:rPr>
          <w:rFonts w:cstheme="minorHAnsi"/>
          <w:b/>
          <w:i/>
          <w:noProof/>
          <w:lang w:val="ro-RO"/>
        </w:rPr>
        <w:t xml:space="preserve">sA3.2 Organizarea procedurilor de achizitie publica si monitorizarea contractelor incheiate cu ofertantii, Comuna </w:t>
      </w:r>
      <w:r w:rsidR="00C26825" w:rsidRPr="00A044A4">
        <w:rPr>
          <w:rFonts w:cstheme="minorHAnsi"/>
          <w:b/>
          <w:i/>
          <w:noProof/>
          <w:lang w:val="ro-RO"/>
        </w:rPr>
        <w:t>C</w:t>
      </w:r>
      <w:r w:rsidR="005F2F98">
        <w:rPr>
          <w:rFonts w:cstheme="minorHAnsi"/>
          <w:b/>
          <w:i/>
          <w:noProof/>
          <w:lang w:val="ro-RO"/>
        </w:rPr>
        <w:t>rucea</w:t>
      </w:r>
    </w:p>
    <w:p w14:paraId="1439633E" w14:textId="77777777" w:rsidR="000567FB" w:rsidRPr="00A044A4" w:rsidRDefault="000567FB" w:rsidP="002E4630">
      <w:pPr>
        <w:widowControl w:val="0"/>
        <w:pBdr>
          <w:bottom w:val="single" w:sz="4" w:space="0" w:color="auto"/>
        </w:pBdr>
        <w:spacing w:line="235" w:lineRule="exact"/>
        <w:ind w:left="3500" w:right="540"/>
        <w:rPr>
          <w:rFonts w:ascii="Calibri" w:eastAsia="Times New Roman" w:hAnsi="Calibri" w:cs="Calibri"/>
          <w:i/>
          <w:iCs/>
          <w:noProof/>
          <w:color w:val="FF0000"/>
          <w:lang w:val="ro-RO"/>
        </w:rPr>
      </w:pPr>
    </w:p>
    <w:p w14:paraId="78A0F033" w14:textId="77777777" w:rsidR="000567FB" w:rsidRPr="00A044A4" w:rsidRDefault="000567FB" w:rsidP="000567FB">
      <w:pPr>
        <w:ind w:firstLine="720"/>
        <w:jc w:val="both"/>
        <w:rPr>
          <w:rFonts w:cstheme="minorHAnsi"/>
          <w:b/>
          <w:noProof/>
          <w:sz w:val="24"/>
          <w:szCs w:val="24"/>
          <w:u w:val="single"/>
          <w:lang w:val="ro-RO"/>
        </w:rPr>
      </w:pPr>
      <w:r w:rsidRPr="00A044A4">
        <w:rPr>
          <w:rFonts w:cstheme="minorHAnsi"/>
          <w:b/>
          <w:noProof/>
          <w:sz w:val="24"/>
          <w:szCs w:val="24"/>
          <w:u w:val="single"/>
          <w:lang w:val="ro-RO"/>
        </w:rPr>
        <w:t>A4 Informarea si publicitatea proiectului</w:t>
      </w:r>
    </w:p>
    <w:p w14:paraId="512BDAF3" w14:textId="77777777" w:rsidR="000567FB" w:rsidRPr="00A044A4" w:rsidRDefault="000567FB" w:rsidP="000567FB">
      <w:pPr>
        <w:ind w:firstLine="720"/>
        <w:jc w:val="both"/>
        <w:rPr>
          <w:rFonts w:cstheme="minorHAnsi"/>
          <w:b/>
          <w:i/>
          <w:noProof/>
          <w:lang w:val="ro-RO"/>
        </w:rPr>
      </w:pPr>
      <w:r w:rsidRPr="00A044A4">
        <w:rPr>
          <w:rFonts w:cstheme="minorHAnsi"/>
          <w:b/>
          <w:i/>
          <w:noProof/>
          <w:lang w:val="ro-RO"/>
        </w:rPr>
        <w:t>Subactivitati</w:t>
      </w:r>
    </w:p>
    <w:p w14:paraId="1A7B7106" w14:textId="77777777" w:rsidR="000567FB" w:rsidRPr="00A044A4" w:rsidRDefault="000567FB" w:rsidP="000567FB">
      <w:pPr>
        <w:ind w:firstLine="720"/>
        <w:jc w:val="both"/>
        <w:rPr>
          <w:rFonts w:cstheme="minorHAnsi"/>
          <w:b/>
          <w:i/>
          <w:noProof/>
          <w:lang w:val="ro-RO"/>
        </w:rPr>
      </w:pPr>
      <w:r w:rsidRPr="00A044A4">
        <w:rPr>
          <w:rFonts w:cstheme="minorHAnsi"/>
          <w:b/>
          <w:i/>
          <w:noProof/>
          <w:lang w:val="ro-RO"/>
        </w:rPr>
        <w:lastRenderedPageBreak/>
        <w:t>sA4.1 Realizarea materialelor de informare, publicitate si promovare a egalitatii de sanse si nediscriminarea</w:t>
      </w:r>
    </w:p>
    <w:p w14:paraId="0CABB75E" w14:textId="77777777" w:rsidR="000567FB" w:rsidRPr="00A044A4" w:rsidRDefault="000567FB" w:rsidP="000567FB">
      <w:pPr>
        <w:widowControl w:val="0"/>
        <w:pBdr>
          <w:bottom w:val="single" w:sz="4" w:space="0" w:color="auto"/>
        </w:pBdr>
        <w:spacing w:line="235" w:lineRule="exact"/>
        <w:ind w:right="540" w:firstLine="720"/>
        <w:rPr>
          <w:rFonts w:cstheme="minorHAnsi"/>
          <w:b/>
          <w:i/>
          <w:noProof/>
          <w:lang w:val="ro-RO"/>
        </w:rPr>
      </w:pPr>
      <w:r w:rsidRPr="00A044A4">
        <w:rPr>
          <w:rFonts w:cstheme="minorHAnsi"/>
          <w:b/>
          <w:i/>
          <w:noProof/>
          <w:lang w:val="ro-RO"/>
        </w:rPr>
        <w:t>sA4.2 Asigurarea promovarii proiectului in relatie cu obiectivele propuse</w:t>
      </w:r>
    </w:p>
    <w:p w14:paraId="32A64FDD" w14:textId="77777777" w:rsidR="000567FB" w:rsidRPr="00A044A4" w:rsidRDefault="000567FB" w:rsidP="000567FB">
      <w:pPr>
        <w:widowControl w:val="0"/>
        <w:pBdr>
          <w:bottom w:val="single" w:sz="4" w:space="0" w:color="auto"/>
        </w:pBdr>
        <w:spacing w:line="235" w:lineRule="exact"/>
        <w:ind w:right="540"/>
        <w:rPr>
          <w:rFonts w:cstheme="minorHAnsi"/>
          <w:b/>
          <w:i/>
          <w:noProof/>
          <w:lang w:val="ro-RO"/>
        </w:rPr>
      </w:pPr>
    </w:p>
    <w:p w14:paraId="3152AC66" w14:textId="77777777" w:rsidR="000567FB" w:rsidRPr="00A044A4" w:rsidRDefault="000567FB" w:rsidP="000567FB">
      <w:pPr>
        <w:widowControl w:val="0"/>
        <w:pBdr>
          <w:bottom w:val="single" w:sz="4" w:space="0" w:color="auto"/>
        </w:pBdr>
        <w:spacing w:line="235" w:lineRule="exact"/>
        <w:ind w:right="540"/>
        <w:rPr>
          <w:rFonts w:cstheme="minorHAnsi"/>
          <w:b/>
          <w:i/>
          <w:noProof/>
          <w:sz w:val="24"/>
          <w:szCs w:val="24"/>
          <w:lang w:val="ro-RO"/>
        </w:rPr>
      </w:pPr>
    </w:p>
    <w:p w14:paraId="4BAC9A19" w14:textId="77777777" w:rsidR="000567FB" w:rsidRPr="00A044A4" w:rsidRDefault="000567FB" w:rsidP="000567FB">
      <w:pPr>
        <w:ind w:firstLine="720"/>
        <w:jc w:val="both"/>
        <w:rPr>
          <w:rFonts w:cstheme="minorHAnsi"/>
          <w:b/>
          <w:noProof/>
          <w:sz w:val="24"/>
          <w:szCs w:val="24"/>
          <w:u w:val="single"/>
          <w:lang w:val="ro-RO"/>
        </w:rPr>
      </w:pPr>
      <w:r w:rsidRPr="00A044A4">
        <w:rPr>
          <w:rFonts w:cstheme="minorHAnsi"/>
          <w:b/>
          <w:noProof/>
          <w:sz w:val="24"/>
          <w:szCs w:val="24"/>
          <w:u w:val="single"/>
          <w:lang w:val="ro-RO"/>
        </w:rPr>
        <w:t xml:space="preserve">A5 Realizarea auditului financiar a proiectului </w:t>
      </w:r>
    </w:p>
    <w:p w14:paraId="37A09124" w14:textId="77777777" w:rsidR="000567FB" w:rsidRPr="00A044A4" w:rsidRDefault="000567FB" w:rsidP="000567FB">
      <w:pPr>
        <w:ind w:firstLine="720"/>
        <w:jc w:val="both"/>
        <w:rPr>
          <w:rFonts w:cstheme="minorHAnsi"/>
          <w:b/>
          <w:i/>
          <w:noProof/>
          <w:lang w:val="ro-RO"/>
        </w:rPr>
      </w:pPr>
      <w:r w:rsidRPr="00A044A4">
        <w:rPr>
          <w:rFonts w:cstheme="minorHAnsi"/>
          <w:b/>
          <w:i/>
          <w:noProof/>
          <w:lang w:val="ro-RO"/>
        </w:rPr>
        <w:t>Subactivitate</w:t>
      </w:r>
    </w:p>
    <w:p w14:paraId="25ECE6AD" w14:textId="77777777" w:rsidR="000567FB" w:rsidRPr="00A044A4" w:rsidRDefault="000567FB" w:rsidP="000567FB">
      <w:pPr>
        <w:ind w:firstLine="720"/>
        <w:jc w:val="both"/>
        <w:rPr>
          <w:rFonts w:cstheme="minorHAnsi"/>
          <w:noProof/>
          <w:lang w:val="ro-RO"/>
        </w:rPr>
      </w:pPr>
      <w:r w:rsidRPr="00A044A4">
        <w:rPr>
          <w:rFonts w:cstheme="minorHAnsi"/>
          <w:b/>
          <w:i/>
          <w:noProof/>
          <w:lang w:val="ro-RO"/>
        </w:rPr>
        <w:t>sA5.1 Realizarea auditurilor intermediare si a auditului final in cadrul proiectului pentru Liderul de parteneriat</w:t>
      </w:r>
    </w:p>
    <w:p w14:paraId="0C5A3119" w14:textId="77777777" w:rsidR="000567FB" w:rsidRPr="00A044A4" w:rsidRDefault="000567FB" w:rsidP="000567FB">
      <w:pPr>
        <w:widowControl w:val="0"/>
        <w:pBdr>
          <w:bottom w:val="single" w:sz="4" w:space="0" w:color="auto"/>
        </w:pBdr>
        <w:spacing w:line="235" w:lineRule="exact"/>
        <w:ind w:right="540"/>
        <w:rPr>
          <w:rFonts w:cstheme="minorHAnsi"/>
          <w:b/>
          <w:i/>
          <w:noProof/>
          <w:lang w:val="ro-RO"/>
        </w:rPr>
      </w:pPr>
    </w:p>
    <w:p w14:paraId="7B1A5309" w14:textId="77777777" w:rsidR="000567FB" w:rsidRPr="00A044A4" w:rsidRDefault="000567FB" w:rsidP="000567FB">
      <w:pPr>
        <w:ind w:firstLine="720"/>
        <w:jc w:val="both"/>
        <w:rPr>
          <w:rFonts w:cstheme="minorHAnsi"/>
          <w:b/>
          <w:noProof/>
          <w:sz w:val="24"/>
          <w:szCs w:val="24"/>
          <w:u w:val="single"/>
          <w:lang w:val="ro-RO"/>
        </w:rPr>
      </w:pPr>
      <w:r w:rsidRPr="00A044A4">
        <w:rPr>
          <w:rFonts w:cstheme="minorHAnsi"/>
          <w:b/>
          <w:noProof/>
          <w:sz w:val="24"/>
          <w:szCs w:val="24"/>
          <w:u w:val="single"/>
          <w:lang w:val="ro-RO"/>
        </w:rPr>
        <w:t>A6 Elaborarea proiectului tehnic si a detaliilor de executie si asistenta tehnica</w:t>
      </w:r>
    </w:p>
    <w:p w14:paraId="3BF080FF" w14:textId="77777777" w:rsidR="000567FB" w:rsidRPr="00A044A4" w:rsidRDefault="000567FB" w:rsidP="000567FB">
      <w:pPr>
        <w:ind w:firstLine="720"/>
        <w:jc w:val="both"/>
        <w:rPr>
          <w:rFonts w:cstheme="minorHAnsi"/>
          <w:b/>
          <w:i/>
          <w:noProof/>
          <w:sz w:val="24"/>
          <w:szCs w:val="24"/>
          <w:lang w:val="ro-RO"/>
        </w:rPr>
      </w:pPr>
    </w:p>
    <w:p w14:paraId="149192E0" w14:textId="77777777" w:rsidR="000567FB" w:rsidRPr="00A044A4" w:rsidRDefault="000567FB" w:rsidP="000567FB">
      <w:pPr>
        <w:ind w:firstLine="720"/>
        <w:jc w:val="both"/>
        <w:rPr>
          <w:rFonts w:cstheme="minorHAnsi"/>
          <w:b/>
          <w:i/>
          <w:noProof/>
          <w:lang w:val="ro-RO"/>
        </w:rPr>
      </w:pPr>
      <w:r w:rsidRPr="00A044A4">
        <w:rPr>
          <w:rFonts w:cstheme="minorHAnsi"/>
          <w:b/>
          <w:i/>
          <w:noProof/>
          <w:lang w:val="ro-RO"/>
        </w:rPr>
        <w:t>Subactivitati</w:t>
      </w:r>
    </w:p>
    <w:p w14:paraId="2FBC65DB" w14:textId="47CFED14" w:rsidR="000567FB" w:rsidRPr="00A044A4" w:rsidRDefault="000567FB" w:rsidP="000567FB">
      <w:pPr>
        <w:ind w:firstLine="720"/>
        <w:jc w:val="both"/>
        <w:rPr>
          <w:rFonts w:cstheme="minorHAnsi"/>
          <w:b/>
          <w:i/>
          <w:noProof/>
          <w:lang w:val="ro-RO"/>
        </w:rPr>
      </w:pPr>
      <w:r w:rsidRPr="00A044A4">
        <w:rPr>
          <w:rFonts w:cstheme="minorHAnsi"/>
          <w:b/>
          <w:i/>
          <w:noProof/>
          <w:lang w:val="ro-RO"/>
        </w:rPr>
        <w:t xml:space="preserve">sA6.1 Pregatirea proiectului tehnic si obtinerea autorizatiei de construire, Comuna </w:t>
      </w:r>
      <w:r w:rsidR="00C26825" w:rsidRPr="00A044A4">
        <w:rPr>
          <w:rFonts w:cstheme="minorHAnsi"/>
          <w:b/>
          <w:i/>
          <w:noProof/>
          <w:lang w:val="ro-RO"/>
        </w:rPr>
        <w:t>C</w:t>
      </w:r>
      <w:r w:rsidR="005F2F98">
        <w:rPr>
          <w:rFonts w:cstheme="minorHAnsi"/>
          <w:b/>
          <w:i/>
          <w:noProof/>
          <w:lang w:val="ro-RO"/>
        </w:rPr>
        <w:t>rucea</w:t>
      </w:r>
    </w:p>
    <w:p w14:paraId="699C4B29" w14:textId="7BCDA5C0" w:rsidR="00A044A4" w:rsidRPr="00A044A4" w:rsidRDefault="00A044A4" w:rsidP="00A044A4">
      <w:pPr>
        <w:autoSpaceDE w:val="0"/>
        <w:autoSpaceDN w:val="0"/>
        <w:adjustRightInd w:val="0"/>
        <w:ind w:firstLine="720"/>
        <w:rPr>
          <w:rFonts w:cstheme="minorHAnsi"/>
          <w:b/>
          <w:i/>
          <w:noProof/>
          <w:lang w:val="ro-RO"/>
        </w:rPr>
      </w:pPr>
      <w:r w:rsidRPr="00A044A4">
        <w:rPr>
          <w:rFonts w:cstheme="minorHAnsi"/>
          <w:b/>
          <w:i/>
          <w:noProof/>
          <w:lang w:val="ro-RO"/>
        </w:rPr>
        <w:t>sA6.4 Verificarea proiectului tehnic, Comuna C</w:t>
      </w:r>
      <w:r w:rsidR="005F2F98">
        <w:rPr>
          <w:rFonts w:cstheme="minorHAnsi"/>
          <w:b/>
          <w:i/>
          <w:noProof/>
          <w:lang w:val="ro-RO"/>
        </w:rPr>
        <w:t>rucea</w:t>
      </w:r>
    </w:p>
    <w:p w14:paraId="2BFC6479" w14:textId="402BF857" w:rsidR="00A044A4" w:rsidRPr="00A044A4" w:rsidRDefault="000567FB" w:rsidP="00A044A4">
      <w:pPr>
        <w:shd w:val="clear" w:color="auto" w:fill="FFFFFF"/>
        <w:rPr>
          <w:rFonts w:cstheme="minorHAnsi"/>
          <w:b/>
          <w:i/>
          <w:noProof/>
          <w:lang w:val="ro-RO"/>
        </w:rPr>
      </w:pPr>
      <w:r w:rsidRPr="00A044A4">
        <w:rPr>
          <w:rFonts w:ascii="Arial" w:hAnsi="Arial" w:cs="Arial"/>
          <w:noProof/>
          <w:lang w:val="ro-RO"/>
        </w:rPr>
        <w:tab/>
      </w:r>
      <w:r w:rsidR="00A044A4" w:rsidRPr="00A044A4">
        <w:rPr>
          <w:rFonts w:cstheme="minorHAnsi"/>
          <w:b/>
          <w:i/>
          <w:noProof/>
          <w:lang w:val="ro-RO"/>
        </w:rPr>
        <w:t>sA6.7 Asistenta tehnica din partea proiectantului, Comuna C</w:t>
      </w:r>
      <w:r w:rsidR="005F2F98">
        <w:rPr>
          <w:rFonts w:cstheme="minorHAnsi"/>
          <w:b/>
          <w:i/>
          <w:noProof/>
          <w:lang w:val="ro-RO"/>
        </w:rPr>
        <w:t>rucea</w:t>
      </w:r>
    </w:p>
    <w:p w14:paraId="0CA7441C" w14:textId="77777777" w:rsidR="000567FB" w:rsidRPr="00A044A4" w:rsidRDefault="000567FB" w:rsidP="000567FB">
      <w:pPr>
        <w:shd w:val="clear" w:color="auto" w:fill="FFFFFF"/>
        <w:rPr>
          <w:rFonts w:cstheme="minorHAnsi"/>
          <w:b/>
          <w:i/>
          <w:noProof/>
          <w:lang w:val="ro-RO"/>
        </w:rPr>
      </w:pPr>
    </w:p>
    <w:p w14:paraId="07ECAAF6" w14:textId="77777777" w:rsidR="000567FB" w:rsidRPr="00A044A4" w:rsidRDefault="000567FB" w:rsidP="000567FB">
      <w:pPr>
        <w:shd w:val="clear" w:color="auto" w:fill="FFFFFF"/>
        <w:rPr>
          <w:rFonts w:cstheme="minorHAnsi"/>
          <w:b/>
          <w:i/>
          <w:noProof/>
          <w:sz w:val="24"/>
          <w:szCs w:val="24"/>
          <w:lang w:val="ro-RO"/>
        </w:rPr>
      </w:pPr>
      <w:r w:rsidRPr="00A044A4">
        <w:rPr>
          <w:rFonts w:cstheme="minorHAnsi"/>
          <w:b/>
          <w:i/>
          <w:noProof/>
          <w:sz w:val="24"/>
          <w:szCs w:val="24"/>
          <w:lang w:val="ro-RO"/>
        </w:rPr>
        <w:t xml:space="preserve"> </w:t>
      </w:r>
      <w:r w:rsidRPr="00A044A4">
        <w:rPr>
          <w:rFonts w:ascii="Arial" w:hAnsi="Arial" w:cs="Arial"/>
          <w:noProof/>
          <w:sz w:val="21"/>
          <w:szCs w:val="21"/>
          <w:lang w:val="ro-RO"/>
        </w:rPr>
        <w:tab/>
      </w:r>
    </w:p>
    <w:p w14:paraId="1D67491B" w14:textId="77777777" w:rsidR="000567FB" w:rsidRPr="00A044A4" w:rsidRDefault="000567FB" w:rsidP="000567FB">
      <w:pPr>
        <w:ind w:firstLine="720"/>
        <w:jc w:val="both"/>
        <w:rPr>
          <w:rFonts w:cstheme="minorHAnsi"/>
          <w:b/>
          <w:noProof/>
          <w:sz w:val="24"/>
          <w:szCs w:val="24"/>
          <w:u w:val="single"/>
          <w:lang w:val="ro-RO"/>
        </w:rPr>
      </w:pPr>
      <w:r w:rsidRPr="00A044A4">
        <w:rPr>
          <w:rFonts w:cstheme="minorHAnsi"/>
          <w:b/>
          <w:noProof/>
          <w:sz w:val="24"/>
          <w:szCs w:val="24"/>
          <w:u w:val="single"/>
          <w:lang w:val="ro-RO"/>
        </w:rPr>
        <w:t>A7 Realizarea investitiei de baza si executia lucrarilor</w:t>
      </w:r>
    </w:p>
    <w:p w14:paraId="1E6C4AF5" w14:textId="77777777" w:rsidR="000567FB" w:rsidRPr="00A044A4" w:rsidRDefault="000567FB" w:rsidP="000567FB">
      <w:pPr>
        <w:autoSpaceDE w:val="0"/>
        <w:autoSpaceDN w:val="0"/>
        <w:adjustRightInd w:val="0"/>
        <w:ind w:firstLine="720"/>
        <w:rPr>
          <w:rFonts w:ascii="Calibri" w:hAnsi="Calibri" w:cs="Calibri"/>
          <w:b/>
          <w:noProof/>
          <w:color w:val="000000"/>
          <w:lang w:val="ro-RO"/>
        </w:rPr>
      </w:pPr>
      <w:r w:rsidRPr="00A044A4">
        <w:rPr>
          <w:rFonts w:ascii="Calibri" w:hAnsi="Calibri" w:cs="Calibri"/>
          <w:b/>
          <w:noProof/>
          <w:color w:val="000000"/>
          <w:lang w:val="ro-RO"/>
        </w:rPr>
        <w:t>Subactivitati</w:t>
      </w:r>
    </w:p>
    <w:p w14:paraId="1E091BE5" w14:textId="5E7FD264" w:rsidR="005F2F98" w:rsidRPr="00A044A4" w:rsidRDefault="000567FB" w:rsidP="005F2F98">
      <w:pPr>
        <w:autoSpaceDE w:val="0"/>
        <w:autoSpaceDN w:val="0"/>
        <w:adjustRightInd w:val="0"/>
        <w:ind w:firstLine="720"/>
        <w:rPr>
          <w:rFonts w:cstheme="minorHAnsi"/>
          <w:b/>
          <w:i/>
          <w:noProof/>
          <w:lang w:val="ro-RO"/>
        </w:rPr>
      </w:pPr>
      <w:r w:rsidRPr="00A044A4">
        <w:rPr>
          <w:rFonts w:cstheme="minorHAnsi"/>
          <w:b/>
          <w:i/>
          <w:noProof/>
          <w:lang w:val="ro-RO"/>
        </w:rPr>
        <w:t xml:space="preserve">sA7.1 Organizarea santierului, Comuna </w:t>
      </w:r>
      <w:r w:rsidR="00024489">
        <w:rPr>
          <w:rFonts w:cstheme="minorHAnsi"/>
          <w:b/>
          <w:i/>
          <w:noProof/>
          <w:lang w:val="ro-RO"/>
        </w:rPr>
        <w:t>C</w:t>
      </w:r>
      <w:r w:rsidR="005F2F98">
        <w:rPr>
          <w:rFonts w:cstheme="minorHAnsi"/>
          <w:b/>
          <w:i/>
          <w:noProof/>
          <w:lang w:val="ro-RO"/>
        </w:rPr>
        <w:t>rucea</w:t>
      </w:r>
    </w:p>
    <w:p w14:paraId="5D31DF75" w14:textId="4B9EC5AC" w:rsidR="00A044A4" w:rsidRPr="00A044A4" w:rsidRDefault="00A044A4" w:rsidP="00A044A4">
      <w:pPr>
        <w:autoSpaceDE w:val="0"/>
        <w:autoSpaceDN w:val="0"/>
        <w:adjustRightInd w:val="0"/>
        <w:ind w:firstLine="720"/>
        <w:rPr>
          <w:rFonts w:cstheme="minorHAnsi"/>
          <w:b/>
          <w:i/>
          <w:noProof/>
          <w:lang w:val="ro-RO"/>
        </w:rPr>
      </w:pPr>
      <w:r w:rsidRPr="00A044A4">
        <w:rPr>
          <w:rFonts w:ascii="Calibri" w:eastAsia="Times New Roman" w:hAnsi="Calibri" w:cs="Calibri"/>
          <w:b/>
          <w:i/>
          <w:noProof/>
          <w:color w:val="000000"/>
          <w:lang w:val="ro-RO"/>
        </w:rPr>
        <w:t xml:space="preserve">sA7.4 Realizarea lucrarilor de constructii si instalatii, </w:t>
      </w:r>
      <w:r w:rsidRPr="00A044A4">
        <w:rPr>
          <w:rFonts w:cstheme="minorHAnsi"/>
          <w:b/>
          <w:i/>
          <w:noProof/>
          <w:lang w:val="ro-RO"/>
        </w:rPr>
        <w:t xml:space="preserve">Comuna </w:t>
      </w:r>
      <w:bookmarkStart w:id="8" w:name="_Hlk96364165"/>
      <w:r w:rsidRPr="00A044A4">
        <w:rPr>
          <w:rFonts w:cstheme="minorHAnsi"/>
          <w:b/>
          <w:i/>
          <w:noProof/>
          <w:lang w:val="ro-RO"/>
        </w:rPr>
        <w:t>C</w:t>
      </w:r>
      <w:bookmarkEnd w:id="8"/>
      <w:r w:rsidR="005F2F98">
        <w:rPr>
          <w:rFonts w:cstheme="minorHAnsi"/>
          <w:b/>
          <w:i/>
          <w:noProof/>
          <w:lang w:val="ro-RO"/>
        </w:rPr>
        <w:t>rucea</w:t>
      </w:r>
    </w:p>
    <w:p w14:paraId="5D567B12" w14:textId="3434A7C3" w:rsidR="00A044A4" w:rsidRPr="00A044A4" w:rsidRDefault="00A044A4" w:rsidP="00A044A4">
      <w:pPr>
        <w:autoSpaceDE w:val="0"/>
        <w:autoSpaceDN w:val="0"/>
        <w:adjustRightInd w:val="0"/>
        <w:ind w:firstLine="720"/>
        <w:rPr>
          <w:rFonts w:cstheme="minorHAnsi"/>
          <w:b/>
          <w:i/>
          <w:noProof/>
          <w:lang w:val="ro-RO"/>
        </w:rPr>
      </w:pPr>
      <w:r w:rsidRPr="00A044A4">
        <w:rPr>
          <w:rFonts w:cstheme="minorHAnsi"/>
          <w:b/>
          <w:i/>
          <w:noProof/>
          <w:color w:val="000000"/>
          <w:lang w:val="ro-RO"/>
        </w:rPr>
        <w:t xml:space="preserve">sA7.7 Asigurarea utilitatilor necesare obiectivului de investitii, </w:t>
      </w:r>
      <w:r w:rsidRPr="00A044A4">
        <w:rPr>
          <w:rFonts w:cstheme="minorHAnsi"/>
          <w:b/>
          <w:i/>
          <w:noProof/>
          <w:lang w:val="ro-RO"/>
        </w:rPr>
        <w:t xml:space="preserve">Comuna </w:t>
      </w:r>
      <w:r w:rsidR="00024489" w:rsidRPr="00A044A4">
        <w:rPr>
          <w:rFonts w:cstheme="minorHAnsi"/>
          <w:b/>
          <w:i/>
          <w:noProof/>
          <w:lang w:val="ro-RO"/>
        </w:rPr>
        <w:t>C</w:t>
      </w:r>
      <w:r w:rsidR="005F2F98">
        <w:rPr>
          <w:rFonts w:cstheme="minorHAnsi"/>
          <w:b/>
          <w:i/>
          <w:noProof/>
          <w:lang w:val="ro-RO"/>
        </w:rPr>
        <w:t>rucea</w:t>
      </w:r>
    </w:p>
    <w:p w14:paraId="59BC4D23" w14:textId="24F828AD" w:rsidR="00A044A4" w:rsidRPr="00A044A4" w:rsidRDefault="00A044A4" w:rsidP="00A044A4">
      <w:pPr>
        <w:autoSpaceDE w:val="0"/>
        <w:autoSpaceDN w:val="0"/>
        <w:adjustRightInd w:val="0"/>
        <w:ind w:firstLine="720"/>
        <w:rPr>
          <w:rFonts w:cstheme="minorHAnsi"/>
          <w:b/>
          <w:i/>
          <w:noProof/>
          <w:color w:val="000000"/>
          <w:lang w:val="ro-RO"/>
        </w:rPr>
      </w:pPr>
      <w:r w:rsidRPr="00A044A4">
        <w:rPr>
          <w:rFonts w:cstheme="minorHAnsi"/>
          <w:b/>
          <w:i/>
          <w:noProof/>
          <w:color w:val="000000"/>
          <w:lang w:val="ro-RO"/>
        </w:rPr>
        <w:t xml:space="preserve">sA7.10 Achizitia, montajul si verificarea echipamentelor inteligente - Remote Terminal Unit (RTU), robinete, contoare, Comuna </w:t>
      </w:r>
      <w:r w:rsidR="00024489" w:rsidRPr="00A044A4">
        <w:rPr>
          <w:rFonts w:cstheme="minorHAnsi"/>
          <w:b/>
          <w:i/>
          <w:noProof/>
          <w:lang w:val="ro-RO"/>
        </w:rPr>
        <w:t>C</w:t>
      </w:r>
      <w:r w:rsidR="005F2F98">
        <w:rPr>
          <w:rFonts w:cstheme="minorHAnsi"/>
          <w:b/>
          <w:i/>
          <w:noProof/>
          <w:lang w:val="ro-RO"/>
        </w:rPr>
        <w:t>rucea</w:t>
      </w:r>
    </w:p>
    <w:p w14:paraId="27E80B43" w14:textId="3E1264ED" w:rsidR="00A044A4" w:rsidRPr="00A044A4" w:rsidRDefault="00A044A4" w:rsidP="00A044A4">
      <w:pPr>
        <w:autoSpaceDE w:val="0"/>
        <w:autoSpaceDN w:val="0"/>
        <w:adjustRightInd w:val="0"/>
        <w:ind w:firstLine="720"/>
        <w:rPr>
          <w:rFonts w:cstheme="minorHAnsi"/>
          <w:b/>
          <w:i/>
          <w:noProof/>
          <w:color w:val="000000"/>
          <w:lang w:val="ro-RO"/>
        </w:rPr>
      </w:pPr>
      <w:r w:rsidRPr="00A044A4">
        <w:rPr>
          <w:rFonts w:cstheme="minorHAnsi"/>
          <w:b/>
          <w:i/>
          <w:noProof/>
          <w:color w:val="000000"/>
          <w:lang w:val="ro-RO"/>
        </w:rPr>
        <w:t xml:space="preserve">sA7.13 Elaborarea documentatiei pentru plata taxelor, cotelor si comisioanelor  pentru controlul calitatii lucrarilor de constructii, Comuna </w:t>
      </w:r>
      <w:r w:rsidR="00024489" w:rsidRPr="00A044A4">
        <w:rPr>
          <w:rFonts w:cstheme="minorHAnsi"/>
          <w:b/>
          <w:i/>
          <w:noProof/>
          <w:lang w:val="ro-RO"/>
        </w:rPr>
        <w:t>C</w:t>
      </w:r>
      <w:r w:rsidR="005F2F98">
        <w:rPr>
          <w:rFonts w:cstheme="minorHAnsi"/>
          <w:b/>
          <w:i/>
          <w:noProof/>
          <w:lang w:val="ro-RO"/>
        </w:rPr>
        <w:t>rucea</w:t>
      </w:r>
    </w:p>
    <w:p w14:paraId="0C04D120" w14:textId="5E214FCF" w:rsidR="00A044A4" w:rsidRPr="00A044A4" w:rsidRDefault="00A044A4" w:rsidP="00A044A4">
      <w:pPr>
        <w:autoSpaceDE w:val="0"/>
        <w:autoSpaceDN w:val="0"/>
        <w:adjustRightInd w:val="0"/>
        <w:ind w:firstLine="720"/>
        <w:rPr>
          <w:rFonts w:cstheme="minorHAnsi"/>
          <w:b/>
          <w:i/>
          <w:noProof/>
          <w:color w:val="000000"/>
          <w:lang w:val="ro-RO"/>
        </w:rPr>
      </w:pPr>
      <w:r w:rsidRPr="00A044A4">
        <w:rPr>
          <w:rFonts w:cstheme="minorHAnsi"/>
          <w:b/>
          <w:i/>
          <w:noProof/>
          <w:color w:val="000000"/>
          <w:lang w:val="ro-RO"/>
        </w:rPr>
        <w:t xml:space="preserve">sA7.16 Asigurarea cheltuielilor diverse si neprevazute, Comuna </w:t>
      </w:r>
      <w:r w:rsidR="00024489" w:rsidRPr="00A044A4">
        <w:rPr>
          <w:rFonts w:cstheme="minorHAnsi"/>
          <w:b/>
          <w:i/>
          <w:noProof/>
          <w:lang w:val="ro-RO"/>
        </w:rPr>
        <w:t>C</w:t>
      </w:r>
      <w:r w:rsidR="005F2F98">
        <w:rPr>
          <w:rFonts w:cstheme="minorHAnsi"/>
          <w:b/>
          <w:i/>
          <w:noProof/>
          <w:lang w:val="ro-RO"/>
        </w:rPr>
        <w:t>rucea</w:t>
      </w:r>
    </w:p>
    <w:p w14:paraId="2FD76C8D" w14:textId="1BDC71C1" w:rsidR="00A044A4" w:rsidRPr="00A044A4" w:rsidRDefault="00A044A4" w:rsidP="00A044A4">
      <w:pPr>
        <w:autoSpaceDE w:val="0"/>
        <w:autoSpaceDN w:val="0"/>
        <w:adjustRightInd w:val="0"/>
        <w:ind w:firstLine="720"/>
        <w:rPr>
          <w:rFonts w:cstheme="minorHAnsi"/>
          <w:b/>
          <w:i/>
          <w:noProof/>
          <w:color w:val="000000"/>
          <w:lang w:val="ro-RO"/>
        </w:rPr>
      </w:pPr>
      <w:r w:rsidRPr="00A044A4">
        <w:rPr>
          <w:rFonts w:cstheme="minorHAnsi"/>
          <w:b/>
          <w:i/>
          <w:noProof/>
          <w:color w:val="000000"/>
          <w:lang w:val="ro-RO"/>
        </w:rPr>
        <w:t xml:space="preserve">sA7.19 Realizarea probelor tehnologice si a testelor, Comuna </w:t>
      </w:r>
      <w:r w:rsidR="00024489" w:rsidRPr="00A044A4">
        <w:rPr>
          <w:rFonts w:cstheme="minorHAnsi"/>
          <w:b/>
          <w:i/>
          <w:noProof/>
          <w:lang w:val="ro-RO"/>
        </w:rPr>
        <w:t>C</w:t>
      </w:r>
      <w:r w:rsidR="005F2F98">
        <w:rPr>
          <w:rFonts w:cstheme="minorHAnsi"/>
          <w:b/>
          <w:i/>
          <w:noProof/>
          <w:lang w:val="ro-RO"/>
        </w:rPr>
        <w:t>rucea</w:t>
      </w:r>
    </w:p>
    <w:p w14:paraId="766C3257" w14:textId="77777777" w:rsidR="000567FB" w:rsidRPr="00A044A4" w:rsidRDefault="000567FB" w:rsidP="000567FB">
      <w:pPr>
        <w:autoSpaceDE w:val="0"/>
        <w:autoSpaceDN w:val="0"/>
        <w:adjustRightInd w:val="0"/>
        <w:ind w:firstLine="720"/>
        <w:rPr>
          <w:rFonts w:cstheme="minorHAnsi"/>
          <w:b/>
          <w:i/>
          <w:noProof/>
          <w:color w:val="000000"/>
          <w:lang w:val="ro-RO"/>
        </w:rPr>
      </w:pPr>
    </w:p>
    <w:p w14:paraId="2FD41AA2" w14:textId="77777777" w:rsidR="000567FB" w:rsidRPr="00A044A4" w:rsidRDefault="000567FB" w:rsidP="000567FB">
      <w:pPr>
        <w:ind w:firstLine="720"/>
        <w:jc w:val="both"/>
        <w:rPr>
          <w:rFonts w:cstheme="minorHAnsi"/>
          <w:b/>
          <w:noProof/>
          <w:sz w:val="24"/>
          <w:szCs w:val="24"/>
          <w:u w:val="single"/>
          <w:lang w:val="ro-RO"/>
        </w:rPr>
      </w:pPr>
      <w:r w:rsidRPr="00A044A4">
        <w:rPr>
          <w:rFonts w:cstheme="minorHAnsi"/>
          <w:b/>
          <w:noProof/>
          <w:sz w:val="24"/>
          <w:szCs w:val="24"/>
          <w:u w:val="single"/>
          <w:lang w:val="ro-RO"/>
        </w:rPr>
        <w:t>A8 Asigurarea dirigentiei de santier</w:t>
      </w:r>
    </w:p>
    <w:p w14:paraId="770E8965" w14:textId="77777777" w:rsidR="000567FB" w:rsidRPr="00A044A4" w:rsidRDefault="000567FB" w:rsidP="000567FB">
      <w:pPr>
        <w:ind w:firstLine="720"/>
        <w:jc w:val="both"/>
        <w:rPr>
          <w:rFonts w:cstheme="minorHAnsi"/>
          <w:b/>
          <w:noProof/>
          <w:lang w:val="ro-RO"/>
        </w:rPr>
      </w:pPr>
      <w:r w:rsidRPr="00A044A4">
        <w:rPr>
          <w:rFonts w:cstheme="minorHAnsi"/>
          <w:b/>
          <w:noProof/>
          <w:lang w:val="ro-RO"/>
        </w:rPr>
        <w:t>Subactivitate</w:t>
      </w:r>
    </w:p>
    <w:p w14:paraId="03B9F203" w14:textId="06A20843" w:rsidR="000567FB" w:rsidRPr="00A044A4" w:rsidRDefault="000567FB" w:rsidP="000567FB">
      <w:pPr>
        <w:ind w:firstLine="720"/>
        <w:jc w:val="both"/>
        <w:rPr>
          <w:rFonts w:cstheme="minorHAnsi"/>
          <w:b/>
          <w:i/>
          <w:noProof/>
          <w:lang w:val="ro-RO"/>
        </w:rPr>
      </w:pPr>
      <w:r w:rsidRPr="00A044A4">
        <w:rPr>
          <w:rFonts w:cstheme="minorHAnsi"/>
          <w:b/>
          <w:i/>
          <w:noProof/>
          <w:lang w:val="ro-RO"/>
        </w:rPr>
        <w:t xml:space="preserve">sA8.1 Asigurarea serviciilor de dirigentie de santier pentru obiectivul de investitie, Comuna </w:t>
      </w:r>
      <w:r w:rsidR="00024489" w:rsidRPr="00A044A4">
        <w:rPr>
          <w:rFonts w:cstheme="minorHAnsi"/>
          <w:b/>
          <w:i/>
          <w:noProof/>
          <w:lang w:val="ro-RO"/>
        </w:rPr>
        <w:t>C</w:t>
      </w:r>
      <w:r w:rsidR="00F274C1">
        <w:rPr>
          <w:rFonts w:cstheme="minorHAnsi"/>
          <w:b/>
          <w:i/>
          <w:noProof/>
          <w:lang w:val="ro-RO"/>
        </w:rPr>
        <w:t>rucea</w:t>
      </w:r>
    </w:p>
    <w:p w14:paraId="0F861C8F" w14:textId="77777777" w:rsidR="000567FB" w:rsidRPr="00A044A4" w:rsidRDefault="000567FB" w:rsidP="000567FB">
      <w:pPr>
        <w:ind w:firstLine="720"/>
        <w:jc w:val="both"/>
        <w:rPr>
          <w:rFonts w:cstheme="minorHAnsi"/>
          <w:b/>
          <w:i/>
          <w:noProof/>
          <w:lang w:val="ro-RO"/>
        </w:rPr>
      </w:pPr>
    </w:p>
    <w:p w14:paraId="270247A8" w14:textId="77777777" w:rsidR="000567FB" w:rsidRPr="00A044A4" w:rsidRDefault="000567FB" w:rsidP="000567FB">
      <w:pPr>
        <w:autoSpaceDE w:val="0"/>
        <w:autoSpaceDN w:val="0"/>
        <w:adjustRightInd w:val="0"/>
        <w:ind w:firstLine="720"/>
        <w:jc w:val="both"/>
        <w:rPr>
          <w:rFonts w:cstheme="minorHAnsi"/>
          <w:noProof/>
          <w:lang w:val="ro-RO"/>
        </w:rPr>
      </w:pPr>
    </w:p>
    <w:p w14:paraId="1D83CA3B" w14:textId="77777777" w:rsidR="000567FB" w:rsidRPr="00A044A4" w:rsidRDefault="000567FB" w:rsidP="000567FB">
      <w:pPr>
        <w:ind w:firstLine="720"/>
        <w:jc w:val="both"/>
        <w:rPr>
          <w:rFonts w:cstheme="minorHAnsi"/>
          <w:b/>
          <w:noProof/>
          <w:sz w:val="24"/>
          <w:szCs w:val="24"/>
          <w:u w:val="single"/>
          <w:lang w:val="ro-RO"/>
        </w:rPr>
      </w:pPr>
      <w:r w:rsidRPr="00A044A4">
        <w:rPr>
          <w:rFonts w:cstheme="minorHAnsi"/>
          <w:b/>
          <w:noProof/>
          <w:sz w:val="24"/>
          <w:szCs w:val="24"/>
          <w:u w:val="single"/>
          <w:lang w:val="ro-RO"/>
        </w:rPr>
        <w:t>A9 Inchiderea proiectului</w:t>
      </w:r>
    </w:p>
    <w:p w14:paraId="63F1F6DF" w14:textId="77777777" w:rsidR="000567FB" w:rsidRPr="00A044A4" w:rsidRDefault="000567FB" w:rsidP="000567FB">
      <w:pPr>
        <w:ind w:firstLine="720"/>
        <w:jc w:val="both"/>
        <w:rPr>
          <w:rFonts w:cstheme="minorHAnsi"/>
          <w:b/>
          <w:noProof/>
          <w:lang w:val="ro-RO"/>
        </w:rPr>
      </w:pPr>
      <w:r w:rsidRPr="00A044A4">
        <w:rPr>
          <w:rFonts w:cstheme="minorHAnsi"/>
          <w:b/>
          <w:noProof/>
          <w:lang w:val="ro-RO"/>
        </w:rPr>
        <w:t>Subactivitate</w:t>
      </w:r>
    </w:p>
    <w:p w14:paraId="5498C71D" w14:textId="77777777" w:rsidR="000567FB" w:rsidRPr="00A044A4" w:rsidRDefault="000567FB" w:rsidP="000567FB">
      <w:pPr>
        <w:autoSpaceDE w:val="0"/>
        <w:autoSpaceDN w:val="0"/>
        <w:adjustRightInd w:val="0"/>
        <w:ind w:firstLine="720"/>
        <w:rPr>
          <w:rFonts w:ascii="Times New Roman" w:hAnsi="Times New Roman" w:cs="Times New Roman"/>
          <w:noProof/>
          <w:color w:val="000000"/>
          <w:lang w:val="ro-RO"/>
        </w:rPr>
      </w:pPr>
      <w:r w:rsidRPr="00A044A4">
        <w:rPr>
          <w:rFonts w:cstheme="minorHAnsi"/>
          <w:b/>
          <w:i/>
          <w:noProof/>
          <w:lang w:val="ro-RO"/>
        </w:rPr>
        <w:t>sA9.1 Finalizarea activitatilor proiectului</w:t>
      </w:r>
    </w:p>
    <w:p w14:paraId="041B9847" w14:textId="77777777" w:rsidR="000567FB" w:rsidRPr="00A044A4" w:rsidRDefault="000567FB" w:rsidP="000567FB">
      <w:pPr>
        <w:widowControl w:val="0"/>
        <w:pBdr>
          <w:bottom w:val="single" w:sz="4" w:space="0" w:color="auto"/>
        </w:pBdr>
        <w:spacing w:line="235" w:lineRule="exact"/>
        <w:ind w:right="540"/>
        <w:rPr>
          <w:rFonts w:cstheme="minorHAnsi"/>
          <w:b/>
          <w:i/>
          <w:noProof/>
          <w:sz w:val="24"/>
          <w:szCs w:val="24"/>
          <w:lang w:val="ro-RO"/>
        </w:rPr>
      </w:pPr>
    </w:p>
    <w:p w14:paraId="31AD8F1F" w14:textId="77777777" w:rsidR="000567FB" w:rsidRPr="00A044A4" w:rsidRDefault="000567FB" w:rsidP="000567FB">
      <w:pPr>
        <w:widowControl w:val="0"/>
        <w:pBdr>
          <w:bottom w:val="single" w:sz="4" w:space="0" w:color="auto"/>
        </w:pBdr>
        <w:spacing w:line="235" w:lineRule="exact"/>
        <w:ind w:right="540"/>
        <w:rPr>
          <w:rFonts w:ascii="Calibri" w:eastAsia="Times New Roman" w:hAnsi="Calibri" w:cs="Calibri"/>
          <w:i/>
          <w:iCs/>
          <w:noProof/>
          <w:color w:val="FF0000"/>
          <w:lang w:val="ro-RO"/>
        </w:rPr>
      </w:pPr>
    </w:p>
    <w:p w14:paraId="15C3DF39" w14:textId="12CB6EBC" w:rsidR="00167824" w:rsidRPr="00A044A4" w:rsidRDefault="0046164C" w:rsidP="0046164C">
      <w:pPr>
        <w:widowControl w:val="0"/>
        <w:ind w:right="90"/>
        <w:rPr>
          <w:rFonts w:ascii="Calibri" w:eastAsia="Times New Roman" w:hAnsi="Calibri" w:cs="Calibri"/>
          <w:b/>
          <w:noProof/>
          <w:lang w:val="ro-RO" w:eastAsia="ro-RO"/>
        </w:rPr>
      </w:pPr>
      <w:r>
        <w:rPr>
          <w:rFonts w:ascii="Calibri" w:eastAsia="Times New Roman" w:hAnsi="Calibri" w:cs="Calibri"/>
          <w:i/>
          <w:iCs/>
          <w:noProof/>
          <w:color w:val="FF0000"/>
          <w:lang w:val="ro-RO"/>
        </w:rPr>
        <w:t xml:space="preserve">            </w:t>
      </w:r>
      <w:r w:rsidR="00167824" w:rsidRPr="00A044A4">
        <w:rPr>
          <w:rFonts w:ascii="Calibri" w:eastAsia="Times New Roman" w:hAnsi="Calibri" w:cs="Calibri"/>
          <w:b/>
          <w:noProof/>
          <w:lang w:val="ro-RO" w:eastAsia="ro-RO"/>
        </w:rPr>
        <w:t>Comuna</w:t>
      </w:r>
      <w:r w:rsidR="002E7CB2" w:rsidRPr="00A044A4">
        <w:rPr>
          <w:rFonts w:ascii="Calibri" w:eastAsia="Times New Roman" w:hAnsi="Calibri" w:cs="Calibri"/>
          <w:b/>
          <w:noProof/>
          <w:lang w:val="ro-RO" w:eastAsia="ro-RO"/>
        </w:rPr>
        <w:t xml:space="preserve"> </w:t>
      </w:r>
      <w:r w:rsidR="00F274C1">
        <w:rPr>
          <w:rFonts w:ascii="Calibri" w:eastAsia="Times New Roman" w:hAnsi="Calibri" w:cs="Calibri"/>
          <w:b/>
          <w:noProof/>
          <w:lang w:val="ro-RO" w:eastAsia="ro-RO"/>
        </w:rPr>
        <w:t>Targusor</w:t>
      </w:r>
      <w:r w:rsidR="00167824" w:rsidRPr="00A044A4">
        <w:rPr>
          <w:rFonts w:ascii="Calibri" w:eastAsia="Times New Roman" w:hAnsi="Calibri" w:cs="Calibri"/>
          <w:b/>
          <w:noProof/>
          <w:lang w:val="ro-RO" w:eastAsia="ro-RO"/>
        </w:rPr>
        <w:t>,</w:t>
      </w:r>
      <w:r w:rsidR="002E7CB2" w:rsidRPr="00A044A4">
        <w:rPr>
          <w:rFonts w:ascii="Calibri" w:eastAsia="Times New Roman" w:hAnsi="Calibri" w:cs="Calibri"/>
          <w:b/>
          <w:noProof/>
          <w:lang w:val="ro-RO" w:eastAsia="ro-RO"/>
        </w:rPr>
        <w:t xml:space="preserve"> </w:t>
      </w:r>
      <w:r w:rsidR="00167824" w:rsidRPr="00A044A4">
        <w:rPr>
          <w:rFonts w:ascii="Calibri" w:eastAsia="Times New Roman" w:hAnsi="Calibri" w:cs="Calibri"/>
          <w:b/>
          <w:noProof/>
          <w:lang w:val="ro-RO" w:eastAsia="ro-RO"/>
        </w:rPr>
        <w:t>J</w:t>
      </w:r>
      <w:r w:rsidR="002E7CB2" w:rsidRPr="00A044A4">
        <w:rPr>
          <w:rFonts w:ascii="Calibri" w:eastAsia="Times New Roman" w:hAnsi="Calibri" w:cs="Calibri"/>
          <w:b/>
          <w:noProof/>
          <w:lang w:val="ro-RO" w:eastAsia="ro-RO"/>
        </w:rPr>
        <w:t>udețul</w:t>
      </w:r>
      <w:r w:rsidR="00F274C1">
        <w:rPr>
          <w:rFonts w:ascii="Calibri" w:eastAsia="Times New Roman" w:hAnsi="Calibri" w:cs="Calibri"/>
          <w:b/>
          <w:noProof/>
          <w:lang w:val="ro-RO" w:eastAsia="ro-RO"/>
        </w:rPr>
        <w:t xml:space="preserve"> Constanta</w:t>
      </w:r>
      <w:r w:rsidR="00167824" w:rsidRPr="00A044A4">
        <w:rPr>
          <w:rFonts w:ascii="Calibri" w:eastAsia="Times New Roman" w:hAnsi="Calibri" w:cs="Calibri"/>
          <w:b/>
          <w:noProof/>
          <w:lang w:val="ro-RO" w:eastAsia="ro-RO"/>
        </w:rPr>
        <w:t xml:space="preserve"> –</w:t>
      </w:r>
      <w:r w:rsidR="002E7CB2" w:rsidRPr="00A044A4">
        <w:rPr>
          <w:rFonts w:ascii="Calibri" w:eastAsia="Times New Roman" w:hAnsi="Calibri" w:cs="Calibri"/>
          <w:b/>
          <w:noProof/>
          <w:lang w:val="ro-RO" w:eastAsia="ro-RO"/>
        </w:rPr>
        <w:t xml:space="preserve">  Partener</w:t>
      </w:r>
      <w:r w:rsidR="00167824" w:rsidRPr="00A044A4">
        <w:rPr>
          <w:rFonts w:ascii="Calibri" w:eastAsia="Times New Roman" w:hAnsi="Calibri" w:cs="Calibri"/>
          <w:b/>
          <w:noProof/>
          <w:lang w:val="ro-RO" w:eastAsia="ro-RO"/>
        </w:rPr>
        <w:t xml:space="preserve"> 2</w:t>
      </w:r>
      <w:r w:rsidR="002E7CB2" w:rsidRPr="00A044A4">
        <w:rPr>
          <w:rFonts w:ascii="Calibri" w:eastAsia="Times New Roman" w:hAnsi="Calibri" w:cs="Calibri"/>
          <w:b/>
          <w:noProof/>
          <w:lang w:val="ro-RO" w:eastAsia="ro-RO"/>
        </w:rPr>
        <w:t xml:space="preserve">  </w:t>
      </w:r>
      <w:r w:rsidR="00167824" w:rsidRPr="00A044A4">
        <w:rPr>
          <w:rFonts w:ascii="Calibri" w:eastAsia="Times New Roman" w:hAnsi="Calibri" w:cs="Calibri"/>
          <w:b/>
          <w:noProof/>
          <w:lang w:val="ro-RO" w:eastAsia="ro-RO"/>
        </w:rPr>
        <w:t>este implicata in desfasurarea urmatoarelor activitati</w:t>
      </w:r>
    </w:p>
    <w:p w14:paraId="16574B60" w14:textId="77777777" w:rsidR="00167824" w:rsidRPr="00A044A4" w:rsidRDefault="00167824" w:rsidP="00167824">
      <w:pPr>
        <w:ind w:firstLine="720"/>
        <w:jc w:val="both"/>
        <w:rPr>
          <w:rFonts w:cstheme="minorHAnsi"/>
          <w:b/>
          <w:noProof/>
          <w:sz w:val="24"/>
          <w:szCs w:val="24"/>
          <w:u w:val="single"/>
          <w:lang w:val="ro-RO"/>
        </w:rPr>
      </w:pPr>
    </w:p>
    <w:p w14:paraId="2DF36829" w14:textId="77777777" w:rsidR="00BD61C2" w:rsidRPr="00A044A4" w:rsidRDefault="00BD61C2" w:rsidP="00BD61C2">
      <w:pPr>
        <w:ind w:firstLine="720"/>
        <w:jc w:val="both"/>
        <w:rPr>
          <w:rFonts w:cstheme="minorHAnsi"/>
          <w:b/>
          <w:noProof/>
          <w:sz w:val="24"/>
          <w:szCs w:val="24"/>
          <w:u w:val="single"/>
          <w:lang w:val="ro-RO"/>
        </w:rPr>
      </w:pPr>
      <w:r w:rsidRPr="00A044A4">
        <w:rPr>
          <w:rFonts w:cstheme="minorHAnsi"/>
          <w:b/>
          <w:noProof/>
          <w:sz w:val="24"/>
          <w:szCs w:val="24"/>
          <w:u w:val="single"/>
          <w:lang w:val="ro-RO"/>
        </w:rPr>
        <w:t>A1 Elaborarea documentatiilor necesare proiectului de finantare</w:t>
      </w:r>
    </w:p>
    <w:p w14:paraId="6DEFAEE7" w14:textId="77777777" w:rsidR="00167824" w:rsidRPr="00A044A4" w:rsidRDefault="00167824" w:rsidP="00167824">
      <w:pPr>
        <w:ind w:firstLine="720"/>
        <w:jc w:val="both"/>
        <w:rPr>
          <w:rFonts w:cstheme="minorHAnsi"/>
          <w:noProof/>
          <w:sz w:val="24"/>
          <w:szCs w:val="24"/>
          <w:lang w:val="ro-RO"/>
        </w:rPr>
      </w:pPr>
    </w:p>
    <w:p w14:paraId="1F15D519" w14:textId="77777777" w:rsidR="00167824" w:rsidRPr="00A044A4" w:rsidRDefault="00167824" w:rsidP="00167824">
      <w:pPr>
        <w:ind w:firstLine="720"/>
        <w:jc w:val="both"/>
        <w:rPr>
          <w:rFonts w:cstheme="minorHAnsi"/>
          <w:b/>
          <w:i/>
          <w:noProof/>
          <w:lang w:val="ro-RO"/>
        </w:rPr>
      </w:pPr>
      <w:r w:rsidRPr="00A044A4">
        <w:rPr>
          <w:rFonts w:cstheme="minorHAnsi"/>
          <w:b/>
          <w:i/>
          <w:noProof/>
          <w:lang w:val="ro-RO"/>
        </w:rPr>
        <w:t>Subactivitati</w:t>
      </w:r>
    </w:p>
    <w:p w14:paraId="239CD941" w14:textId="388B232A" w:rsidR="00167824" w:rsidRPr="00A044A4" w:rsidRDefault="00167824" w:rsidP="00167824">
      <w:pPr>
        <w:ind w:firstLine="720"/>
        <w:jc w:val="both"/>
        <w:rPr>
          <w:rFonts w:cstheme="minorHAnsi"/>
          <w:b/>
          <w:i/>
          <w:noProof/>
          <w:lang w:val="ro-RO"/>
        </w:rPr>
      </w:pPr>
      <w:r w:rsidRPr="00A044A4">
        <w:rPr>
          <w:rFonts w:cstheme="minorHAnsi"/>
          <w:b/>
          <w:i/>
          <w:noProof/>
          <w:lang w:val="ro-RO"/>
        </w:rPr>
        <w:t xml:space="preserve">sA1.2 Elaborarea studiilor de teren, obtinerea Certificatului de Urbanism, elaborarea documentatiilor de avizare si a studiului de fezabilitate privind infiintarea retelei de gaze naturale Comuna </w:t>
      </w:r>
      <w:r w:rsidR="00F274C1">
        <w:rPr>
          <w:rFonts w:cstheme="minorHAnsi"/>
          <w:b/>
          <w:i/>
          <w:noProof/>
          <w:lang w:val="ro-RO"/>
        </w:rPr>
        <w:t>Targusor</w:t>
      </w:r>
    </w:p>
    <w:p w14:paraId="53475CCB" w14:textId="77777777" w:rsidR="00BD61C2" w:rsidRPr="006E0640" w:rsidRDefault="00BD61C2" w:rsidP="00BD61C2">
      <w:pPr>
        <w:ind w:firstLine="720"/>
        <w:jc w:val="both"/>
        <w:rPr>
          <w:rFonts w:cstheme="minorHAnsi"/>
          <w:b/>
          <w:i/>
          <w:noProof/>
          <w:lang w:val="ro-RO"/>
        </w:rPr>
      </w:pPr>
      <w:r w:rsidRPr="006E0640">
        <w:rPr>
          <w:rFonts w:cstheme="minorHAnsi"/>
          <w:b/>
          <w:i/>
          <w:noProof/>
          <w:lang w:val="ro-RO"/>
        </w:rPr>
        <w:t xml:space="preserve">sA1.5 Sprijin din partea Partenerului 2 in elaborarea Cererii de finantare  </w:t>
      </w:r>
    </w:p>
    <w:p w14:paraId="73BFAAD7" w14:textId="77777777" w:rsidR="00167824" w:rsidRPr="00A044A4" w:rsidRDefault="00167824" w:rsidP="00167824">
      <w:pPr>
        <w:autoSpaceDE w:val="0"/>
        <w:autoSpaceDN w:val="0"/>
        <w:adjustRightInd w:val="0"/>
        <w:jc w:val="both"/>
        <w:rPr>
          <w:rFonts w:ascii="Times New Roman" w:hAnsi="Times New Roman" w:cs="Times New Roman"/>
          <w:noProof/>
          <w:sz w:val="24"/>
          <w:szCs w:val="24"/>
          <w:lang w:val="ro-RO"/>
        </w:rPr>
      </w:pPr>
    </w:p>
    <w:p w14:paraId="1B09E4CE" w14:textId="77777777" w:rsidR="00167824" w:rsidRPr="00A044A4" w:rsidRDefault="00167824" w:rsidP="00167824">
      <w:pPr>
        <w:ind w:firstLine="720"/>
        <w:jc w:val="both"/>
        <w:rPr>
          <w:rFonts w:cstheme="minorHAnsi"/>
          <w:noProof/>
          <w:sz w:val="24"/>
          <w:szCs w:val="24"/>
          <w:lang w:val="ro-RO"/>
        </w:rPr>
      </w:pPr>
      <w:r w:rsidRPr="00A044A4">
        <w:rPr>
          <w:rFonts w:cstheme="minorHAnsi"/>
          <w:noProof/>
          <w:sz w:val="24"/>
          <w:szCs w:val="24"/>
          <w:lang w:val="ro-RO"/>
        </w:rPr>
        <w:t xml:space="preserve"> </w:t>
      </w:r>
    </w:p>
    <w:p w14:paraId="659B7F7C" w14:textId="77777777" w:rsidR="00167824" w:rsidRPr="00A044A4" w:rsidRDefault="00167824" w:rsidP="00167824">
      <w:pPr>
        <w:ind w:firstLine="720"/>
        <w:jc w:val="both"/>
        <w:rPr>
          <w:rFonts w:cstheme="minorHAnsi"/>
          <w:b/>
          <w:noProof/>
          <w:sz w:val="24"/>
          <w:szCs w:val="24"/>
          <w:u w:val="single"/>
          <w:lang w:val="ro-RO"/>
        </w:rPr>
      </w:pPr>
      <w:r w:rsidRPr="00A044A4">
        <w:rPr>
          <w:rFonts w:cstheme="minorHAnsi"/>
          <w:b/>
          <w:noProof/>
          <w:sz w:val="24"/>
          <w:szCs w:val="24"/>
          <w:u w:val="single"/>
          <w:lang w:val="ro-RO"/>
        </w:rPr>
        <w:t xml:space="preserve">A2 Lansarea proiectului si organizarea Unitatii de Implementare a Proiectului </w:t>
      </w:r>
    </w:p>
    <w:p w14:paraId="1976B149" w14:textId="77777777" w:rsidR="00167824" w:rsidRPr="00A044A4" w:rsidRDefault="00167824" w:rsidP="00167824">
      <w:pPr>
        <w:ind w:firstLine="720"/>
        <w:jc w:val="both"/>
        <w:rPr>
          <w:rFonts w:cstheme="minorHAnsi"/>
          <w:b/>
          <w:i/>
          <w:noProof/>
          <w:sz w:val="24"/>
          <w:szCs w:val="24"/>
          <w:shd w:val="clear" w:color="auto" w:fill="FFFFFF"/>
          <w:lang w:val="ro-RO"/>
        </w:rPr>
      </w:pPr>
    </w:p>
    <w:p w14:paraId="797BECF2" w14:textId="77777777" w:rsidR="00167824" w:rsidRPr="00A044A4" w:rsidRDefault="00167824" w:rsidP="00167824">
      <w:pPr>
        <w:ind w:firstLine="720"/>
        <w:jc w:val="both"/>
        <w:rPr>
          <w:rFonts w:cstheme="minorHAnsi"/>
          <w:b/>
          <w:i/>
          <w:noProof/>
          <w:lang w:val="ro-RO"/>
        </w:rPr>
      </w:pPr>
      <w:r w:rsidRPr="00A044A4">
        <w:rPr>
          <w:rFonts w:cstheme="minorHAnsi"/>
          <w:b/>
          <w:i/>
          <w:noProof/>
          <w:lang w:val="ro-RO"/>
        </w:rPr>
        <w:t>Subactivitate</w:t>
      </w:r>
    </w:p>
    <w:p w14:paraId="223DFF4B" w14:textId="77777777" w:rsidR="00167824" w:rsidRPr="00A044A4" w:rsidRDefault="00167824" w:rsidP="00167824">
      <w:pPr>
        <w:ind w:firstLine="720"/>
        <w:jc w:val="both"/>
        <w:rPr>
          <w:rFonts w:cstheme="minorHAnsi"/>
          <w:b/>
          <w:i/>
          <w:noProof/>
          <w:shd w:val="clear" w:color="auto" w:fill="FFFFFF"/>
          <w:lang w:val="ro-RO"/>
        </w:rPr>
      </w:pPr>
      <w:r w:rsidRPr="00A044A4">
        <w:rPr>
          <w:rFonts w:cstheme="minorHAnsi"/>
          <w:b/>
          <w:i/>
          <w:noProof/>
          <w:shd w:val="clear" w:color="auto" w:fill="FFFFFF"/>
          <w:lang w:val="ro-RO"/>
        </w:rPr>
        <w:t>sA2.1 Lansarea oficiala a proiectului, masuri organizatorice privind proiectul</w:t>
      </w:r>
    </w:p>
    <w:p w14:paraId="3F77B1FE" w14:textId="77777777" w:rsidR="00167824" w:rsidRPr="00A044A4" w:rsidRDefault="00167824" w:rsidP="00167824">
      <w:pPr>
        <w:ind w:firstLine="720"/>
        <w:jc w:val="both"/>
        <w:rPr>
          <w:rFonts w:cstheme="minorHAnsi"/>
          <w:noProof/>
          <w:sz w:val="24"/>
          <w:szCs w:val="24"/>
          <w:lang w:val="ro-RO"/>
        </w:rPr>
      </w:pPr>
    </w:p>
    <w:p w14:paraId="6DF43DA1" w14:textId="77777777" w:rsidR="00167824" w:rsidRPr="00A044A4" w:rsidRDefault="00167824" w:rsidP="00167824">
      <w:pPr>
        <w:ind w:firstLine="720"/>
        <w:jc w:val="both"/>
        <w:rPr>
          <w:rFonts w:cstheme="minorHAnsi"/>
          <w:noProof/>
          <w:sz w:val="24"/>
          <w:szCs w:val="24"/>
          <w:lang w:val="ro-RO"/>
        </w:rPr>
      </w:pPr>
    </w:p>
    <w:p w14:paraId="4DED39F5" w14:textId="77777777" w:rsidR="00167824" w:rsidRPr="00A044A4" w:rsidRDefault="00167824" w:rsidP="00167824">
      <w:pPr>
        <w:ind w:firstLine="720"/>
        <w:jc w:val="both"/>
        <w:rPr>
          <w:rFonts w:cstheme="minorHAnsi"/>
          <w:b/>
          <w:noProof/>
          <w:sz w:val="24"/>
          <w:szCs w:val="24"/>
          <w:u w:val="single"/>
          <w:lang w:val="ro-RO"/>
        </w:rPr>
      </w:pPr>
      <w:r w:rsidRPr="00A044A4">
        <w:rPr>
          <w:rFonts w:cstheme="minorHAnsi"/>
          <w:b/>
          <w:noProof/>
          <w:sz w:val="24"/>
          <w:szCs w:val="24"/>
          <w:u w:val="single"/>
          <w:lang w:val="ro-RO"/>
        </w:rPr>
        <w:t>A3 Managementul proiectului de investitii</w:t>
      </w:r>
    </w:p>
    <w:p w14:paraId="20D53835" w14:textId="77777777" w:rsidR="00167824" w:rsidRPr="00A044A4" w:rsidRDefault="00167824" w:rsidP="00167824">
      <w:pPr>
        <w:ind w:firstLine="720"/>
        <w:jc w:val="both"/>
        <w:rPr>
          <w:rFonts w:cstheme="minorHAnsi"/>
          <w:b/>
          <w:noProof/>
          <w:sz w:val="24"/>
          <w:szCs w:val="24"/>
          <w:u w:val="single"/>
          <w:lang w:val="ro-RO"/>
        </w:rPr>
      </w:pPr>
    </w:p>
    <w:p w14:paraId="2EDA18AE" w14:textId="77777777" w:rsidR="00826DD2" w:rsidRPr="00A044A4" w:rsidRDefault="00826DD2" w:rsidP="00167824">
      <w:pPr>
        <w:ind w:firstLine="720"/>
        <w:jc w:val="both"/>
        <w:rPr>
          <w:rFonts w:cstheme="minorHAnsi"/>
          <w:b/>
          <w:i/>
          <w:noProof/>
          <w:lang w:val="ro-RO"/>
        </w:rPr>
      </w:pPr>
      <w:r w:rsidRPr="00A044A4">
        <w:rPr>
          <w:rFonts w:cstheme="minorHAnsi"/>
          <w:b/>
          <w:i/>
          <w:noProof/>
          <w:lang w:val="ro-RO"/>
        </w:rPr>
        <w:t>Subactivitati</w:t>
      </w:r>
    </w:p>
    <w:p w14:paraId="7FF1935D" w14:textId="77777777" w:rsidR="00167824" w:rsidRPr="00A044A4" w:rsidRDefault="00167824" w:rsidP="00167824">
      <w:pPr>
        <w:ind w:firstLine="720"/>
        <w:jc w:val="both"/>
        <w:rPr>
          <w:rFonts w:cstheme="minorHAnsi"/>
          <w:b/>
          <w:i/>
          <w:noProof/>
          <w:lang w:val="ro-RO"/>
        </w:rPr>
      </w:pPr>
      <w:r w:rsidRPr="00A044A4">
        <w:rPr>
          <w:rFonts w:cstheme="minorHAnsi"/>
          <w:b/>
          <w:i/>
          <w:noProof/>
          <w:lang w:val="ro-RO"/>
        </w:rPr>
        <w:t xml:space="preserve">sA3.1 Coordonarea derularii proiectului de catre UIP si asigurarea managementului de proiect </w:t>
      </w:r>
    </w:p>
    <w:p w14:paraId="71AF53EA" w14:textId="571D8CD3" w:rsidR="00167824" w:rsidRPr="00A044A4" w:rsidRDefault="00167824" w:rsidP="00167824">
      <w:pPr>
        <w:ind w:firstLine="720"/>
        <w:jc w:val="both"/>
        <w:rPr>
          <w:rFonts w:cstheme="minorHAnsi"/>
          <w:b/>
          <w:i/>
          <w:noProof/>
          <w:lang w:val="ro-RO"/>
        </w:rPr>
      </w:pPr>
      <w:r w:rsidRPr="00A044A4">
        <w:rPr>
          <w:rFonts w:cstheme="minorHAnsi"/>
          <w:b/>
          <w:i/>
          <w:noProof/>
          <w:lang w:val="ro-RO"/>
        </w:rPr>
        <w:t>sA3.</w:t>
      </w:r>
      <w:r w:rsidR="00BD61C2">
        <w:rPr>
          <w:rFonts w:cstheme="minorHAnsi"/>
          <w:b/>
          <w:i/>
          <w:noProof/>
          <w:lang w:val="ro-RO"/>
        </w:rPr>
        <w:t>3</w:t>
      </w:r>
      <w:r w:rsidRPr="00A044A4">
        <w:rPr>
          <w:rFonts w:cstheme="minorHAnsi"/>
          <w:b/>
          <w:i/>
          <w:noProof/>
          <w:lang w:val="ro-RO"/>
        </w:rPr>
        <w:t xml:space="preserve"> Organizarea procedurilor de achizitie publica si monitorizarea contractelor incheiate cu ofertantii, Comuna </w:t>
      </w:r>
      <w:r w:rsidR="00F274C1">
        <w:rPr>
          <w:rFonts w:cstheme="minorHAnsi"/>
          <w:b/>
          <w:i/>
          <w:noProof/>
          <w:lang w:val="ro-RO"/>
        </w:rPr>
        <w:t>Targusor</w:t>
      </w:r>
    </w:p>
    <w:p w14:paraId="6E331F08" w14:textId="77777777" w:rsidR="00167824" w:rsidRPr="00A044A4" w:rsidRDefault="00167824" w:rsidP="00167824">
      <w:pPr>
        <w:ind w:firstLine="720"/>
        <w:jc w:val="both"/>
        <w:rPr>
          <w:rFonts w:cstheme="minorHAnsi"/>
          <w:noProof/>
          <w:sz w:val="24"/>
          <w:szCs w:val="24"/>
          <w:lang w:val="ro-RO"/>
        </w:rPr>
      </w:pPr>
    </w:p>
    <w:p w14:paraId="3A3A6CD1" w14:textId="77777777" w:rsidR="00167824" w:rsidRPr="00A044A4" w:rsidRDefault="00167824" w:rsidP="00167824">
      <w:pPr>
        <w:ind w:firstLine="720"/>
        <w:jc w:val="both"/>
        <w:rPr>
          <w:rFonts w:cstheme="minorHAnsi"/>
          <w:b/>
          <w:noProof/>
          <w:sz w:val="24"/>
          <w:szCs w:val="24"/>
          <w:u w:val="single"/>
          <w:lang w:val="ro-RO"/>
        </w:rPr>
      </w:pPr>
      <w:r w:rsidRPr="00A044A4">
        <w:rPr>
          <w:rFonts w:cstheme="minorHAnsi"/>
          <w:noProof/>
          <w:sz w:val="24"/>
          <w:szCs w:val="24"/>
          <w:lang w:val="ro-RO"/>
        </w:rPr>
        <w:t xml:space="preserve"> </w:t>
      </w:r>
      <w:r w:rsidRPr="00A044A4">
        <w:rPr>
          <w:rFonts w:cstheme="minorHAnsi"/>
          <w:b/>
          <w:noProof/>
          <w:sz w:val="24"/>
          <w:szCs w:val="24"/>
          <w:u w:val="single"/>
          <w:lang w:val="ro-RO"/>
        </w:rPr>
        <w:t>A4 Informarea si publicitatea proiectului</w:t>
      </w:r>
    </w:p>
    <w:p w14:paraId="6E6D71F4" w14:textId="77777777" w:rsidR="00167824" w:rsidRPr="00A044A4" w:rsidRDefault="00167824" w:rsidP="00167824">
      <w:pPr>
        <w:ind w:firstLine="720"/>
        <w:jc w:val="both"/>
        <w:rPr>
          <w:rFonts w:cstheme="minorHAnsi"/>
          <w:b/>
          <w:i/>
          <w:noProof/>
          <w:sz w:val="24"/>
          <w:szCs w:val="24"/>
          <w:lang w:val="ro-RO"/>
        </w:rPr>
      </w:pPr>
    </w:p>
    <w:p w14:paraId="77B98A49" w14:textId="77777777" w:rsidR="00826DD2" w:rsidRPr="00A044A4" w:rsidRDefault="00826DD2" w:rsidP="00167824">
      <w:pPr>
        <w:ind w:firstLine="720"/>
        <w:jc w:val="both"/>
        <w:rPr>
          <w:rFonts w:cstheme="minorHAnsi"/>
          <w:b/>
          <w:i/>
          <w:noProof/>
          <w:lang w:val="ro-RO"/>
        </w:rPr>
      </w:pPr>
      <w:r w:rsidRPr="00A044A4">
        <w:rPr>
          <w:rFonts w:cstheme="minorHAnsi"/>
          <w:b/>
          <w:i/>
          <w:noProof/>
          <w:lang w:val="ro-RO"/>
        </w:rPr>
        <w:t>Subactivitati</w:t>
      </w:r>
    </w:p>
    <w:p w14:paraId="23FAFB0C" w14:textId="77777777" w:rsidR="00167824" w:rsidRPr="00A044A4" w:rsidRDefault="00167824" w:rsidP="00167824">
      <w:pPr>
        <w:ind w:firstLine="720"/>
        <w:jc w:val="both"/>
        <w:rPr>
          <w:rFonts w:cstheme="minorHAnsi"/>
          <w:b/>
          <w:i/>
          <w:noProof/>
          <w:lang w:val="ro-RO"/>
        </w:rPr>
      </w:pPr>
      <w:r w:rsidRPr="00A044A4">
        <w:rPr>
          <w:rFonts w:cstheme="minorHAnsi"/>
          <w:b/>
          <w:i/>
          <w:noProof/>
          <w:lang w:val="ro-RO"/>
        </w:rPr>
        <w:t>sA4.1 Realizarea materialelor de informare, publicitate si promovare a egalitatii de sanse si nediscriminarea</w:t>
      </w:r>
    </w:p>
    <w:p w14:paraId="6E7DBDD1" w14:textId="77777777" w:rsidR="00167824" w:rsidRPr="00A044A4" w:rsidRDefault="00167824" w:rsidP="00167824">
      <w:pPr>
        <w:ind w:firstLine="720"/>
        <w:jc w:val="both"/>
        <w:rPr>
          <w:rFonts w:cstheme="minorHAnsi"/>
          <w:noProof/>
          <w:lang w:val="ro-RO"/>
        </w:rPr>
      </w:pPr>
      <w:r w:rsidRPr="00A044A4">
        <w:rPr>
          <w:rFonts w:cstheme="minorHAnsi"/>
          <w:b/>
          <w:i/>
          <w:noProof/>
          <w:lang w:val="ro-RO"/>
        </w:rPr>
        <w:t>sA4.2 Asigurarea promovarii proiectului in relatie cu obiectivele propuse</w:t>
      </w:r>
    </w:p>
    <w:p w14:paraId="68E7FF8C" w14:textId="77777777" w:rsidR="00167824" w:rsidRPr="00A044A4" w:rsidRDefault="00167824" w:rsidP="00167824">
      <w:pPr>
        <w:ind w:firstLine="720"/>
        <w:jc w:val="both"/>
        <w:rPr>
          <w:rFonts w:cstheme="minorHAnsi"/>
          <w:b/>
          <w:noProof/>
          <w:sz w:val="24"/>
          <w:szCs w:val="24"/>
          <w:u w:val="single"/>
          <w:lang w:val="ro-RO"/>
        </w:rPr>
      </w:pPr>
    </w:p>
    <w:p w14:paraId="27438B2E" w14:textId="77777777" w:rsidR="00167824" w:rsidRPr="00A044A4" w:rsidRDefault="00167824" w:rsidP="00167824">
      <w:pPr>
        <w:ind w:firstLine="720"/>
        <w:jc w:val="both"/>
        <w:rPr>
          <w:rFonts w:cstheme="minorHAnsi"/>
          <w:b/>
          <w:noProof/>
          <w:sz w:val="24"/>
          <w:szCs w:val="24"/>
          <w:u w:val="single"/>
          <w:lang w:val="ro-RO"/>
        </w:rPr>
      </w:pPr>
      <w:r w:rsidRPr="00A044A4">
        <w:rPr>
          <w:rFonts w:cstheme="minorHAnsi"/>
          <w:b/>
          <w:noProof/>
          <w:sz w:val="24"/>
          <w:szCs w:val="24"/>
          <w:u w:val="single"/>
          <w:lang w:val="ro-RO"/>
        </w:rPr>
        <w:t xml:space="preserve">A5 Realizarea auditului financiar a proiectului </w:t>
      </w:r>
    </w:p>
    <w:p w14:paraId="653F3E13" w14:textId="77777777" w:rsidR="00167824" w:rsidRPr="00A044A4" w:rsidRDefault="00167824" w:rsidP="00167824">
      <w:pPr>
        <w:ind w:firstLine="720"/>
        <w:jc w:val="both"/>
        <w:rPr>
          <w:rFonts w:cstheme="minorHAnsi"/>
          <w:b/>
          <w:i/>
          <w:noProof/>
          <w:sz w:val="24"/>
          <w:szCs w:val="24"/>
          <w:lang w:val="ro-RO"/>
        </w:rPr>
      </w:pPr>
    </w:p>
    <w:p w14:paraId="463D3AFD" w14:textId="77777777" w:rsidR="00826DD2" w:rsidRPr="00A044A4" w:rsidRDefault="00826DD2" w:rsidP="00167824">
      <w:pPr>
        <w:ind w:firstLine="720"/>
        <w:jc w:val="both"/>
        <w:rPr>
          <w:rFonts w:cstheme="minorHAnsi"/>
          <w:b/>
          <w:i/>
          <w:noProof/>
          <w:lang w:val="ro-RO"/>
        </w:rPr>
      </w:pPr>
      <w:r w:rsidRPr="00A044A4">
        <w:rPr>
          <w:rFonts w:cstheme="minorHAnsi"/>
          <w:b/>
          <w:i/>
          <w:noProof/>
          <w:lang w:val="ro-RO"/>
        </w:rPr>
        <w:t>Subactivitate</w:t>
      </w:r>
    </w:p>
    <w:p w14:paraId="360CDED1" w14:textId="77777777" w:rsidR="00167824" w:rsidRPr="00A044A4" w:rsidRDefault="00167824" w:rsidP="00167824">
      <w:pPr>
        <w:ind w:firstLine="720"/>
        <w:jc w:val="both"/>
        <w:rPr>
          <w:rFonts w:cstheme="minorHAnsi"/>
          <w:noProof/>
          <w:lang w:val="ro-RO"/>
        </w:rPr>
      </w:pPr>
      <w:r w:rsidRPr="00A044A4">
        <w:rPr>
          <w:rFonts w:cstheme="minorHAnsi"/>
          <w:b/>
          <w:i/>
          <w:noProof/>
          <w:lang w:val="ro-RO"/>
        </w:rPr>
        <w:t>sA5.2 Realizarea auditurilor intermediare si a auditului final in cadrul proiectului pentru Partener</w:t>
      </w:r>
      <w:r w:rsidR="008F4FBA" w:rsidRPr="00A044A4">
        <w:rPr>
          <w:rFonts w:cstheme="minorHAnsi"/>
          <w:b/>
          <w:i/>
          <w:noProof/>
          <w:lang w:val="ro-RO"/>
        </w:rPr>
        <w:t xml:space="preserve"> 2</w:t>
      </w:r>
    </w:p>
    <w:p w14:paraId="26CCC8C6" w14:textId="77777777" w:rsidR="00167824" w:rsidRPr="00A044A4" w:rsidRDefault="00167824" w:rsidP="00167824">
      <w:pPr>
        <w:ind w:firstLine="720"/>
        <w:jc w:val="both"/>
        <w:rPr>
          <w:rFonts w:cstheme="minorHAnsi"/>
          <w:noProof/>
          <w:sz w:val="24"/>
          <w:szCs w:val="24"/>
          <w:lang w:val="ro-RO"/>
        </w:rPr>
      </w:pPr>
    </w:p>
    <w:p w14:paraId="193F2D66" w14:textId="77777777" w:rsidR="00167824" w:rsidRPr="00A044A4" w:rsidRDefault="00167824" w:rsidP="00167824">
      <w:pPr>
        <w:ind w:firstLine="720"/>
        <w:jc w:val="both"/>
        <w:rPr>
          <w:rFonts w:cstheme="minorHAnsi"/>
          <w:b/>
          <w:noProof/>
          <w:sz w:val="24"/>
          <w:szCs w:val="24"/>
          <w:u w:val="single"/>
          <w:lang w:val="ro-RO"/>
        </w:rPr>
      </w:pPr>
      <w:r w:rsidRPr="00A044A4">
        <w:rPr>
          <w:rFonts w:cstheme="minorHAnsi"/>
          <w:b/>
          <w:noProof/>
          <w:sz w:val="24"/>
          <w:szCs w:val="24"/>
          <w:u w:val="single"/>
          <w:lang w:val="ro-RO"/>
        </w:rPr>
        <w:t>A6 Elaborarea proiectului tehnic si a detaliilor de executie si asistenta tehnica</w:t>
      </w:r>
    </w:p>
    <w:p w14:paraId="27BD50E3" w14:textId="77777777" w:rsidR="00167824" w:rsidRPr="00A044A4" w:rsidRDefault="00167824" w:rsidP="00167824">
      <w:pPr>
        <w:ind w:firstLine="720"/>
        <w:jc w:val="both"/>
        <w:rPr>
          <w:rFonts w:cstheme="minorHAnsi"/>
          <w:b/>
          <w:i/>
          <w:noProof/>
          <w:sz w:val="24"/>
          <w:szCs w:val="24"/>
          <w:lang w:val="ro-RO"/>
        </w:rPr>
      </w:pPr>
    </w:p>
    <w:p w14:paraId="24D4DC19" w14:textId="77777777" w:rsidR="00826DD2" w:rsidRPr="00A044A4" w:rsidRDefault="00826DD2" w:rsidP="00167824">
      <w:pPr>
        <w:ind w:firstLine="720"/>
        <w:jc w:val="both"/>
        <w:rPr>
          <w:rFonts w:cstheme="minorHAnsi"/>
          <w:b/>
          <w:i/>
          <w:noProof/>
          <w:lang w:val="ro-RO"/>
        </w:rPr>
      </w:pPr>
      <w:r w:rsidRPr="00A044A4">
        <w:rPr>
          <w:rFonts w:cstheme="minorHAnsi"/>
          <w:b/>
          <w:i/>
          <w:noProof/>
          <w:lang w:val="ro-RO"/>
        </w:rPr>
        <w:t>Subactivitati</w:t>
      </w:r>
    </w:p>
    <w:p w14:paraId="150C7770" w14:textId="7700B1C2" w:rsidR="00167824" w:rsidRPr="00A044A4" w:rsidRDefault="00167824" w:rsidP="00167824">
      <w:pPr>
        <w:ind w:firstLine="720"/>
        <w:jc w:val="both"/>
        <w:rPr>
          <w:rFonts w:cstheme="minorHAnsi"/>
          <w:b/>
          <w:i/>
          <w:noProof/>
          <w:lang w:val="ro-RO"/>
        </w:rPr>
      </w:pPr>
      <w:r w:rsidRPr="00A044A4">
        <w:rPr>
          <w:rFonts w:cstheme="minorHAnsi"/>
          <w:b/>
          <w:i/>
          <w:noProof/>
          <w:lang w:val="ro-RO"/>
        </w:rPr>
        <w:t xml:space="preserve">sA6.2 Pregatirea proiectului tehnic si obtinerea autorizatiei de construire, Comuna </w:t>
      </w:r>
      <w:r w:rsidR="00F274C1">
        <w:rPr>
          <w:rFonts w:cstheme="minorHAnsi"/>
          <w:b/>
          <w:i/>
          <w:noProof/>
          <w:lang w:val="ro-RO"/>
        </w:rPr>
        <w:t>Targusor</w:t>
      </w:r>
    </w:p>
    <w:p w14:paraId="1A4EBAB0" w14:textId="0384F149" w:rsidR="00BD61C2" w:rsidRPr="00BD61C2" w:rsidRDefault="00BD61C2" w:rsidP="00BD61C2">
      <w:pPr>
        <w:autoSpaceDE w:val="0"/>
        <w:autoSpaceDN w:val="0"/>
        <w:adjustRightInd w:val="0"/>
        <w:ind w:firstLine="720"/>
        <w:rPr>
          <w:rFonts w:cstheme="minorHAnsi"/>
          <w:b/>
          <w:i/>
        </w:rPr>
      </w:pPr>
      <w:r w:rsidRPr="00BD61C2">
        <w:rPr>
          <w:rFonts w:cstheme="minorHAnsi"/>
          <w:b/>
          <w:i/>
        </w:rPr>
        <w:t xml:space="preserve">sA6.5 </w:t>
      </w:r>
      <w:proofErr w:type="spellStart"/>
      <w:r w:rsidRPr="00BD61C2">
        <w:rPr>
          <w:rFonts w:cstheme="minorHAnsi"/>
          <w:b/>
          <w:i/>
        </w:rPr>
        <w:t>Verificarea</w:t>
      </w:r>
      <w:proofErr w:type="spellEnd"/>
      <w:r w:rsidRPr="00BD61C2">
        <w:rPr>
          <w:rFonts w:cstheme="minorHAnsi"/>
          <w:b/>
          <w:i/>
        </w:rPr>
        <w:t xml:space="preserve"> </w:t>
      </w:r>
      <w:proofErr w:type="spellStart"/>
      <w:r w:rsidRPr="00BD61C2">
        <w:rPr>
          <w:rFonts w:cstheme="minorHAnsi"/>
          <w:b/>
          <w:i/>
        </w:rPr>
        <w:t>proiectului</w:t>
      </w:r>
      <w:proofErr w:type="spellEnd"/>
      <w:r w:rsidRPr="00BD61C2">
        <w:rPr>
          <w:rFonts w:cstheme="minorHAnsi"/>
          <w:b/>
          <w:i/>
        </w:rPr>
        <w:t xml:space="preserve"> </w:t>
      </w:r>
      <w:proofErr w:type="spellStart"/>
      <w:r w:rsidRPr="00BD61C2">
        <w:rPr>
          <w:rFonts w:cstheme="minorHAnsi"/>
          <w:b/>
          <w:i/>
        </w:rPr>
        <w:t>tehnic</w:t>
      </w:r>
      <w:proofErr w:type="spellEnd"/>
      <w:r w:rsidRPr="00BD61C2">
        <w:rPr>
          <w:rFonts w:cstheme="minorHAnsi"/>
          <w:b/>
          <w:i/>
        </w:rPr>
        <w:t xml:space="preserve">, </w:t>
      </w:r>
      <w:proofErr w:type="spellStart"/>
      <w:r w:rsidRPr="00BD61C2">
        <w:rPr>
          <w:rFonts w:cstheme="minorHAnsi"/>
          <w:b/>
          <w:i/>
        </w:rPr>
        <w:t>Comuna</w:t>
      </w:r>
      <w:proofErr w:type="spellEnd"/>
      <w:r w:rsidRPr="00BD61C2">
        <w:rPr>
          <w:rFonts w:cstheme="minorHAnsi"/>
          <w:b/>
          <w:i/>
        </w:rPr>
        <w:t xml:space="preserve"> </w:t>
      </w:r>
      <w:proofErr w:type="spellStart"/>
      <w:r w:rsidR="00F274C1">
        <w:rPr>
          <w:rFonts w:cstheme="minorHAnsi"/>
          <w:b/>
          <w:i/>
        </w:rPr>
        <w:t>Targusor</w:t>
      </w:r>
      <w:proofErr w:type="spellEnd"/>
    </w:p>
    <w:p w14:paraId="595CB1DA" w14:textId="155F2D1D" w:rsidR="00BD61C2" w:rsidRPr="00BD61C2" w:rsidRDefault="00BD61C2" w:rsidP="00BD61C2">
      <w:pPr>
        <w:shd w:val="clear" w:color="auto" w:fill="FFFFFF"/>
        <w:ind w:firstLine="720"/>
        <w:rPr>
          <w:rFonts w:cstheme="minorHAnsi"/>
          <w:b/>
          <w:i/>
        </w:rPr>
      </w:pPr>
      <w:r w:rsidRPr="00BD61C2">
        <w:rPr>
          <w:rFonts w:cstheme="minorHAnsi"/>
          <w:b/>
          <w:i/>
        </w:rPr>
        <w:t xml:space="preserve">sA6.8 </w:t>
      </w:r>
      <w:proofErr w:type="spellStart"/>
      <w:r w:rsidRPr="00BD61C2">
        <w:rPr>
          <w:rFonts w:cstheme="minorHAnsi"/>
          <w:b/>
          <w:i/>
        </w:rPr>
        <w:t>Asistenta</w:t>
      </w:r>
      <w:proofErr w:type="spellEnd"/>
      <w:r w:rsidRPr="00BD61C2">
        <w:rPr>
          <w:rFonts w:cstheme="minorHAnsi"/>
          <w:b/>
          <w:i/>
        </w:rPr>
        <w:t xml:space="preserve"> </w:t>
      </w:r>
      <w:proofErr w:type="spellStart"/>
      <w:r w:rsidRPr="00BD61C2">
        <w:rPr>
          <w:rFonts w:cstheme="minorHAnsi"/>
          <w:b/>
          <w:i/>
        </w:rPr>
        <w:t>tehnica</w:t>
      </w:r>
      <w:proofErr w:type="spellEnd"/>
      <w:r w:rsidRPr="00BD61C2">
        <w:rPr>
          <w:rFonts w:cstheme="minorHAnsi"/>
          <w:b/>
          <w:i/>
        </w:rPr>
        <w:t xml:space="preserve"> din </w:t>
      </w:r>
      <w:proofErr w:type="spellStart"/>
      <w:r w:rsidRPr="00BD61C2">
        <w:rPr>
          <w:rFonts w:cstheme="minorHAnsi"/>
          <w:b/>
          <w:i/>
        </w:rPr>
        <w:t>partea</w:t>
      </w:r>
      <w:proofErr w:type="spellEnd"/>
      <w:r w:rsidRPr="00BD61C2">
        <w:rPr>
          <w:rFonts w:cstheme="minorHAnsi"/>
          <w:b/>
          <w:i/>
        </w:rPr>
        <w:t xml:space="preserve"> </w:t>
      </w:r>
      <w:proofErr w:type="spellStart"/>
      <w:r w:rsidRPr="00BD61C2">
        <w:rPr>
          <w:rFonts w:cstheme="minorHAnsi"/>
          <w:b/>
          <w:i/>
        </w:rPr>
        <w:t>proiectantului</w:t>
      </w:r>
      <w:proofErr w:type="spellEnd"/>
      <w:r w:rsidRPr="00BD61C2">
        <w:rPr>
          <w:rFonts w:cstheme="minorHAnsi"/>
          <w:b/>
          <w:i/>
        </w:rPr>
        <w:t xml:space="preserve">, </w:t>
      </w:r>
      <w:proofErr w:type="spellStart"/>
      <w:r w:rsidRPr="00BD61C2">
        <w:rPr>
          <w:rFonts w:cstheme="minorHAnsi"/>
          <w:b/>
          <w:i/>
        </w:rPr>
        <w:t>Comuna</w:t>
      </w:r>
      <w:proofErr w:type="spellEnd"/>
      <w:r w:rsidR="00361877">
        <w:rPr>
          <w:rFonts w:cstheme="minorHAnsi"/>
          <w:b/>
          <w:i/>
        </w:rPr>
        <w:t xml:space="preserve"> </w:t>
      </w:r>
      <w:proofErr w:type="spellStart"/>
      <w:r w:rsidR="00F274C1">
        <w:rPr>
          <w:rFonts w:cstheme="minorHAnsi"/>
          <w:b/>
          <w:i/>
        </w:rPr>
        <w:t>Targusor</w:t>
      </w:r>
      <w:proofErr w:type="spellEnd"/>
    </w:p>
    <w:p w14:paraId="541FCFB6" w14:textId="77777777" w:rsidR="00167824" w:rsidRPr="00A044A4" w:rsidRDefault="00167824" w:rsidP="00167824">
      <w:pPr>
        <w:autoSpaceDE w:val="0"/>
        <w:autoSpaceDN w:val="0"/>
        <w:adjustRightInd w:val="0"/>
        <w:ind w:firstLine="720"/>
        <w:rPr>
          <w:rFonts w:cstheme="minorHAnsi"/>
          <w:noProof/>
          <w:sz w:val="24"/>
          <w:szCs w:val="24"/>
          <w:lang w:val="ro-RO"/>
        </w:rPr>
      </w:pPr>
    </w:p>
    <w:p w14:paraId="637058F3" w14:textId="77777777" w:rsidR="00167824" w:rsidRPr="00A044A4" w:rsidRDefault="00167824" w:rsidP="00167824">
      <w:pPr>
        <w:ind w:firstLine="720"/>
        <w:jc w:val="both"/>
        <w:rPr>
          <w:rFonts w:cstheme="minorHAnsi"/>
          <w:b/>
          <w:noProof/>
          <w:sz w:val="24"/>
          <w:szCs w:val="24"/>
          <w:u w:val="single"/>
          <w:lang w:val="ro-RO"/>
        </w:rPr>
      </w:pPr>
      <w:r w:rsidRPr="00A044A4">
        <w:rPr>
          <w:rFonts w:cstheme="minorHAnsi"/>
          <w:b/>
          <w:noProof/>
          <w:sz w:val="24"/>
          <w:szCs w:val="24"/>
          <w:u w:val="single"/>
          <w:lang w:val="ro-RO"/>
        </w:rPr>
        <w:t>A7 Realizarea investitiei de baza si executia lucrarilor</w:t>
      </w:r>
    </w:p>
    <w:p w14:paraId="68114854" w14:textId="77777777" w:rsidR="00167824" w:rsidRPr="00A044A4" w:rsidRDefault="00167824" w:rsidP="00167824">
      <w:pPr>
        <w:autoSpaceDE w:val="0"/>
        <w:autoSpaceDN w:val="0"/>
        <w:adjustRightInd w:val="0"/>
        <w:ind w:firstLine="720"/>
        <w:rPr>
          <w:rFonts w:ascii="Times New Roman" w:hAnsi="Times New Roman" w:cs="Times New Roman"/>
          <w:noProof/>
          <w:color w:val="000000"/>
          <w:sz w:val="23"/>
          <w:szCs w:val="23"/>
          <w:lang w:val="ro-RO"/>
        </w:rPr>
      </w:pPr>
    </w:p>
    <w:p w14:paraId="7A10A77D" w14:textId="77777777" w:rsidR="00826DD2" w:rsidRPr="00A044A4" w:rsidRDefault="00826DD2" w:rsidP="00826DD2">
      <w:pPr>
        <w:ind w:firstLine="720"/>
        <w:jc w:val="both"/>
        <w:rPr>
          <w:rFonts w:cstheme="minorHAnsi"/>
          <w:b/>
          <w:i/>
          <w:noProof/>
          <w:lang w:val="ro-RO"/>
        </w:rPr>
      </w:pPr>
      <w:r w:rsidRPr="00A044A4">
        <w:rPr>
          <w:rFonts w:cstheme="minorHAnsi"/>
          <w:b/>
          <w:i/>
          <w:noProof/>
          <w:lang w:val="ro-RO"/>
        </w:rPr>
        <w:lastRenderedPageBreak/>
        <w:t>Subactivitati</w:t>
      </w:r>
    </w:p>
    <w:p w14:paraId="6BF6529B" w14:textId="11B62B41" w:rsidR="00167824" w:rsidRPr="00A044A4" w:rsidRDefault="00167824" w:rsidP="00167824">
      <w:pPr>
        <w:autoSpaceDE w:val="0"/>
        <w:autoSpaceDN w:val="0"/>
        <w:adjustRightInd w:val="0"/>
        <w:ind w:firstLine="720"/>
        <w:rPr>
          <w:rFonts w:cstheme="minorHAnsi"/>
          <w:b/>
          <w:i/>
          <w:noProof/>
          <w:lang w:val="ro-RO"/>
        </w:rPr>
      </w:pPr>
      <w:r w:rsidRPr="00A044A4">
        <w:rPr>
          <w:rFonts w:cstheme="minorHAnsi"/>
          <w:b/>
          <w:i/>
          <w:noProof/>
          <w:lang w:val="ro-RO"/>
        </w:rPr>
        <w:t xml:space="preserve">sA7.2 Organizarea santierului, Comuna </w:t>
      </w:r>
      <w:r w:rsidR="00F274C1">
        <w:rPr>
          <w:rFonts w:cstheme="minorHAnsi"/>
          <w:b/>
          <w:i/>
          <w:noProof/>
          <w:lang w:val="ro-RO"/>
        </w:rPr>
        <w:t>Targusor</w:t>
      </w:r>
    </w:p>
    <w:p w14:paraId="63CBE93C" w14:textId="5F5621E0" w:rsidR="00BD61C2" w:rsidRPr="00BD61C2" w:rsidRDefault="00BD61C2" w:rsidP="00BD61C2">
      <w:pPr>
        <w:autoSpaceDE w:val="0"/>
        <w:autoSpaceDN w:val="0"/>
        <w:adjustRightInd w:val="0"/>
        <w:ind w:firstLine="720"/>
        <w:rPr>
          <w:rFonts w:cstheme="minorHAnsi"/>
          <w:b/>
          <w:i/>
          <w:noProof/>
          <w:lang w:val="ro-RO"/>
        </w:rPr>
      </w:pPr>
      <w:r w:rsidRPr="00BD61C2">
        <w:rPr>
          <w:rFonts w:ascii="Calibri" w:eastAsia="Times New Roman" w:hAnsi="Calibri" w:cs="Calibri"/>
          <w:b/>
          <w:i/>
          <w:noProof/>
          <w:color w:val="000000"/>
          <w:lang w:val="ro-RO"/>
        </w:rPr>
        <w:t xml:space="preserve">sA7.5 Realizarea lucrarilor de constructii si instalatii, </w:t>
      </w:r>
      <w:r w:rsidRPr="00BD61C2">
        <w:rPr>
          <w:rFonts w:cstheme="minorHAnsi"/>
          <w:b/>
          <w:i/>
          <w:noProof/>
          <w:lang w:val="ro-RO"/>
        </w:rPr>
        <w:t>Comuna</w:t>
      </w:r>
      <w:r w:rsidR="00361877">
        <w:rPr>
          <w:rFonts w:cstheme="minorHAnsi"/>
          <w:b/>
          <w:i/>
          <w:noProof/>
          <w:lang w:val="ro-RO"/>
        </w:rPr>
        <w:t xml:space="preserve"> </w:t>
      </w:r>
      <w:r w:rsidR="00F274C1">
        <w:rPr>
          <w:rFonts w:cstheme="minorHAnsi"/>
          <w:b/>
          <w:i/>
          <w:noProof/>
          <w:lang w:val="ro-RO"/>
        </w:rPr>
        <w:t>Targusor</w:t>
      </w:r>
    </w:p>
    <w:p w14:paraId="20BF966A" w14:textId="2FF045F1" w:rsidR="00BD61C2" w:rsidRPr="00BD61C2" w:rsidRDefault="00BD61C2" w:rsidP="00BD61C2">
      <w:pPr>
        <w:autoSpaceDE w:val="0"/>
        <w:autoSpaceDN w:val="0"/>
        <w:adjustRightInd w:val="0"/>
        <w:ind w:firstLine="720"/>
        <w:rPr>
          <w:rFonts w:cstheme="minorHAnsi"/>
          <w:b/>
          <w:i/>
          <w:noProof/>
          <w:lang w:val="ro-RO"/>
        </w:rPr>
      </w:pPr>
      <w:r w:rsidRPr="00BD61C2">
        <w:rPr>
          <w:rFonts w:cstheme="minorHAnsi"/>
          <w:b/>
          <w:i/>
          <w:noProof/>
          <w:color w:val="000000"/>
          <w:lang w:val="ro-RO"/>
        </w:rPr>
        <w:t xml:space="preserve">sA7.8 Asigurarea utilitatilor necesare obiectivului de investitii, </w:t>
      </w:r>
      <w:r w:rsidRPr="00BD61C2">
        <w:rPr>
          <w:rFonts w:cstheme="minorHAnsi"/>
          <w:b/>
          <w:i/>
          <w:noProof/>
          <w:lang w:val="ro-RO"/>
        </w:rPr>
        <w:t xml:space="preserve">Comuna </w:t>
      </w:r>
      <w:r w:rsidR="00F274C1">
        <w:rPr>
          <w:rFonts w:cstheme="minorHAnsi"/>
          <w:b/>
          <w:i/>
          <w:noProof/>
          <w:lang w:val="ro-RO"/>
        </w:rPr>
        <w:t>Targusor</w:t>
      </w:r>
    </w:p>
    <w:p w14:paraId="70FA1E65" w14:textId="4FE7598C" w:rsidR="00BD61C2" w:rsidRPr="00BD61C2" w:rsidRDefault="00BD61C2" w:rsidP="00BD61C2">
      <w:pPr>
        <w:autoSpaceDE w:val="0"/>
        <w:autoSpaceDN w:val="0"/>
        <w:adjustRightInd w:val="0"/>
        <w:ind w:firstLine="720"/>
        <w:rPr>
          <w:rFonts w:cstheme="minorHAnsi"/>
          <w:b/>
          <w:i/>
          <w:noProof/>
          <w:color w:val="000000"/>
          <w:lang w:val="ro-RO"/>
        </w:rPr>
      </w:pPr>
      <w:r w:rsidRPr="00BD61C2">
        <w:rPr>
          <w:rFonts w:cstheme="minorHAnsi"/>
          <w:b/>
          <w:i/>
          <w:noProof/>
          <w:color w:val="000000"/>
          <w:lang w:val="ro-RO"/>
        </w:rPr>
        <w:t xml:space="preserve">sA7.11 Achizitia, montajul si verificarea echipamentelor inteligente - Remote Terminal Unit (RTU), robinete, contoare, Comuna </w:t>
      </w:r>
      <w:r w:rsidR="00F274C1">
        <w:rPr>
          <w:rFonts w:cstheme="minorHAnsi"/>
          <w:b/>
          <w:i/>
          <w:noProof/>
          <w:color w:val="000000"/>
          <w:lang w:val="ro-RO"/>
        </w:rPr>
        <w:t>Targusor</w:t>
      </w:r>
    </w:p>
    <w:p w14:paraId="466D0A3E" w14:textId="1EAEC1DB" w:rsidR="00BD61C2" w:rsidRPr="00BD61C2" w:rsidRDefault="00BD61C2" w:rsidP="00BD61C2">
      <w:pPr>
        <w:autoSpaceDE w:val="0"/>
        <w:autoSpaceDN w:val="0"/>
        <w:adjustRightInd w:val="0"/>
        <w:ind w:firstLine="720"/>
        <w:rPr>
          <w:rFonts w:cstheme="minorHAnsi"/>
          <w:b/>
          <w:i/>
          <w:noProof/>
          <w:color w:val="000000"/>
          <w:lang w:val="ro-RO"/>
        </w:rPr>
      </w:pPr>
      <w:r w:rsidRPr="00BD61C2">
        <w:rPr>
          <w:rFonts w:cstheme="minorHAnsi"/>
          <w:b/>
          <w:i/>
          <w:noProof/>
          <w:color w:val="000000"/>
          <w:lang w:val="ro-RO"/>
        </w:rPr>
        <w:t xml:space="preserve">sA7.14 Elaborarea documentatiei pentru plata taxelor, cotelor si comisioanelor  pentru controlul calitatii lucrarilor de constructii, Comuna </w:t>
      </w:r>
      <w:r w:rsidR="00F274C1">
        <w:rPr>
          <w:rFonts w:cstheme="minorHAnsi"/>
          <w:b/>
          <w:i/>
          <w:noProof/>
          <w:color w:val="000000"/>
          <w:lang w:val="ro-RO"/>
        </w:rPr>
        <w:t>Targusor</w:t>
      </w:r>
    </w:p>
    <w:p w14:paraId="602EC89C" w14:textId="4D6A9594" w:rsidR="00BD61C2" w:rsidRPr="00BD61C2" w:rsidRDefault="00BD61C2" w:rsidP="00BD61C2">
      <w:pPr>
        <w:autoSpaceDE w:val="0"/>
        <w:autoSpaceDN w:val="0"/>
        <w:adjustRightInd w:val="0"/>
        <w:ind w:firstLine="720"/>
        <w:rPr>
          <w:rFonts w:cstheme="minorHAnsi"/>
          <w:b/>
          <w:i/>
          <w:noProof/>
          <w:color w:val="000000"/>
          <w:lang w:val="ro-RO"/>
        </w:rPr>
      </w:pPr>
      <w:r w:rsidRPr="00BD61C2">
        <w:rPr>
          <w:rFonts w:cstheme="minorHAnsi"/>
          <w:b/>
          <w:i/>
          <w:noProof/>
          <w:color w:val="000000"/>
          <w:lang w:val="ro-RO"/>
        </w:rPr>
        <w:t xml:space="preserve">sA7.17 Asigurarea cheltuielilor diverse si neprevazute, Comuna </w:t>
      </w:r>
      <w:r w:rsidR="00F274C1">
        <w:rPr>
          <w:rFonts w:cstheme="minorHAnsi"/>
          <w:b/>
          <w:i/>
          <w:noProof/>
          <w:color w:val="000000"/>
          <w:lang w:val="ro-RO"/>
        </w:rPr>
        <w:t>Targusor</w:t>
      </w:r>
    </w:p>
    <w:p w14:paraId="7DD2EB93" w14:textId="66223524" w:rsidR="00167824" w:rsidRPr="00BD61C2" w:rsidRDefault="00BD61C2" w:rsidP="00167824">
      <w:pPr>
        <w:autoSpaceDE w:val="0"/>
        <w:autoSpaceDN w:val="0"/>
        <w:adjustRightInd w:val="0"/>
        <w:ind w:firstLine="720"/>
        <w:rPr>
          <w:rFonts w:cstheme="minorHAnsi"/>
          <w:b/>
          <w:i/>
          <w:noProof/>
          <w:color w:val="000000"/>
          <w:lang w:val="ro-RO"/>
        </w:rPr>
      </w:pPr>
      <w:r w:rsidRPr="00BD61C2">
        <w:rPr>
          <w:rFonts w:cstheme="minorHAnsi"/>
          <w:b/>
          <w:i/>
          <w:noProof/>
          <w:color w:val="000000"/>
          <w:lang w:val="ro-RO"/>
        </w:rPr>
        <w:t xml:space="preserve">sA7.20 Realizarea probelor tehnologice si a testelor, Comuna </w:t>
      </w:r>
      <w:r w:rsidR="00F274C1">
        <w:rPr>
          <w:rFonts w:cstheme="minorHAnsi"/>
          <w:b/>
          <w:i/>
          <w:noProof/>
          <w:color w:val="000000"/>
          <w:lang w:val="ro-RO"/>
        </w:rPr>
        <w:t>Targusor</w:t>
      </w:r>
    </w:p>
    <w:p w14:paraId="1FA45D9E" w14:textId="77777777" w:rsidR="00BD61C2" w:rsidRPr="00A044A4" w:rsidRDefault="00BD61C2" w:rsidP="00167824">
      <w:pPr>
        <w:autoSpaceDE w:val="0"/>
        <w:autoSpaceDN w:val="0"/>
        <w:adjustRightInd w:val="0"/>
        <w:ind w:firstLine="720"/>
        <w:rPr>
          <w:rFonts w:cstheme="minorHAnsi"/>
          <w:b/>
          <w:i/>
          <w:noProof/>
          <w:color w:val="000000"/>
          <w:sz w:val="24"/>
          <w:szCs w:val="24"/>
          <w:lang w:val="ro-RO"/>
        </w:rPr>
      </w:pPr>
    </w:p>
    <w:p w14:paraId="7FA82992" w14:textId="77777777" w:rsidR="00167824" w:rsidRPr="00A044A4" w:rsidRDefault="00167824" w:rsidP="00167824">
      <w:pPr>
        <w:ind w:firstLine="720"/>
        <w:jc w:val="both"/>
        <w:rPr>
          <w:rFonts w:cstheme="minorHAnsi"/>
          <w:b/>
          <w:noProof/>
          <w:sz w:val="24"/>
          <w:szCs w:val="24"/>
          <w:u w:val="single"/>
          <w:lang w:val="ro-RO"/>
        </w:rPr>
      </w:pPr>
      <w:r w:rsidRPr="00A044A4">
        <w:rPr>
          <w:rFonts w:cstheme="minorHAnsi"/>
          <w:b/>
          <w:noProof/>
          <w:sz w:val="24"/>
          <w:szCs w:val="24"/>
          <w:u w:val="single"/>
          <w:lang w:val="ro-RO"/>
        </w:rPr>
        <w:t>A8 Asigurarea dirigentiei de santier</w:t>
      </w:r>
    </w:p>
    <w:p w14:paraId="714FC890" w14:textId="77777777" w:rsidR="00167824" w:rsidRPr="00A044A4" w:rsidRDefault="00167824" w:rsidP="00167824">
      <w:pPr>
        <w:ind w:firstLine="720"/>
        <w:jc w:val="both"/>
        <w:rPr>
          <w:rFonts w:cstheme="minorHAnsi"/>
          <w:b/>
          <w:noProof/>
          <w:sz w:val="24"/>
          <w:szCs w:val="24"/>
          <w:u w:val="single"/>
          <w:lang w:val="ro-RO"/>
        </w:rPr>
      </w:pPr>
    </w:p>
    <w:p w14:paraId="1CCE2657" w14:textId="77777777" w:rsidR="00826DD2" w:rsidRPr="00A044A4" w:rsidRDefault="00826DD2" w:rsidP="00826DD2">
      <w:pPr>
        <w:ind w:firstLine="720"/>
        <w:jc w:val="both"/>
        <w:rPr>
          <w:rFonts w:cstheme="minorHAnsi"/>
          <w:b/>
          <w:i/>
          <w:noProof/>
          <w:lang w:val="ro-RO"/>
        </w:rPr>
      </w:pPr>
      <w:r w:rsidRPr="00A044A4">
        <w:rPr>
          <w:rFonts w:cstheme="minorHAnsi"/>
          <w:b/>
          <w:i/>
          <w:noProof/>
          <w:lang w:val="ro-RO"/>
        </w:rPr>
        <w:t>Subactivitate</w:t>
      </w:r>
    </w:p>
    <w:p w14:paraId="3451380D" w14:textId="78D9FDB6" w:rsidR="00167824" w:rsidRPr="00F274C1" w:rsidRDefault="00167824" w:rsidP="00F274C1">
      <w:pPr>
        <w:ind w:firstLine="720"/>
        <w:jc w:val="both"/>
        <w:rPr>
          <w:rFonts w:cstheme="minorHAnsi"/>
          <w:b/>
          <w:i/>
          <w:noProof/>
          <w:sz w:val="24"/>
          <w:szCs w:val="24"/>
          <w:lang w:val="ro-RO"/>
        </w:rPr>
      </w:pPr>
      <w:r w:rsidRPr="00A044A4">
        <w:rPr>
          <w:rFonts w:cstheme="minorHAnsi"/>
          <w:b/>
          <w:i/>
          <w:noProof/>
          <w:lang w:val="ro-RO"/>
        </w:rPr>
        <w:t xml:space="preserve">sA8.2 Asigurarea serviciilor de dirigentie de santier pentru obiectivul de investitie, Comuna </w:t>
      </w:r>
      <w:r w:rsidR="00F274C1">
        <w:rPr>
          <w:rFonts w:cstheme="minorHAnsi"/>
          <w:b/>
          <w:i/>
          <w:noProof/>
          <w:color w:val="000000"/>
          <w:lang w:val="ro-RO"/>
        </w:rPr>
        <w:t>Targusor</w:t>
      </w:r>
    </w:p>
    <w:p w14:paraId="2AE01D85" w14:textId="77777777" w:rsidR="00167824" w:rsidRPr="00A044A4" w:rsidRDefault="00167824" w:rsidP="00167824">
      <w:pPr>
        <w:ind w:firstLine="720"/>
        <w:jc w:val="both"/>
        <w:rPr>
          <w:rFonts w:cstheme="minorHAnsi"/>
          <w:b/>
          <w:noProof/>
          <w:sz w:val="24"/>
          <w:szCs w:val="24"/>
          <w:u w:val="single"/>
          <w:lang w:val="ro-RO"/>
        </w:rPr>
      </w:pPr>
      <w:r w:rsidRPr="00A044A4">
        <w:rPr>
          <w:rFonts w:cstheme="minorHAnsi"/>
          <w:b/>
          <w:noProof/>
          <w:sz w:val="24"/>
          <w:szCs w:val="24"/>
          <w:u w:val="single"/>
          <w:lang w:val="ro-RO"/>
        </w:rPr>
        <w:t>A9 Inchiderea proiectului</w:t>
      </w:r>
    </w:p>
    <w:p w14:paraId="72D94623" w14:textId="77777777" w:rsidR="00167824" w:rsidRPr="00A044A4" w:rsidRDefault="00167824" w:rsidP="00167824">
      <w:pPr>
        <w:ind w:firstLine="720"/>
        <w:jc w:val="both"/>
        <w:rPr>
          <w:rFonts w:cstheme="minorHAnsi"/>
          <w:b/>
          <w:noProof/>
          <w:sz w:val="24"/>
          <w:szCs w:val="24"/>
          <w:u w:val="single"/>
          <w:lang w:val="ro-RO"/>
        </w:rPr>
      </w:pPr>
    </w:p>
    <w:p w14:paraId="1464B038" w14:textId="77777777" w:rsidR="00826DD2" w:rsidRPr="00A044A4" w:rsidRDefault="00826DD2" w:rsidP="00826DD2">
      <w:pPr>
        <w:ind w:firstLine="720"/>
        <w:jc w:val="both"/>
        <w:rPr>
          <w:rFonts w:cstheme="minorHAnsi"/>
          <w:b/>
          <w:i/>
          <w:noProof/>
          <w:lang w:val="ro-RO"/>
        </w:rPr>
      </w:pPr>
      <w:r w:rsidRPr="00A044A4">
        <w:rPr>
          <w:rFonts w:cstheme="minorHAnsi"/>
          <w:b/>
          <w:i/>
          <w:noProof/>
          <w:lang w:val="ro-RO"/>
        </w:rPr>
        <w:t>Subactivitate</w:t>
      </w:r>
    </w:p>
    <w:p w14:paraId="75C8FF6D" w14:textId="77777777" w:rsidR="00FE1A54" w:rsidRPr="00A044A4" w:rsidRDefault="00167824" w:rsidP="00167824">
      <w:pPr>
        <w:widowControl w:val="0"/>
        <w:spacing w:after="180" w:line="235" w:lineRule="exact"/>
        <w:ind w:left="640" w:right="90"/>
        <w:rPr>
          <w:rFonts w:ascii="Calibri" w:eastAsia="Times New Roman" w:hAnsi="Calibri" w:cs="Calibri"/>
          <w:b/>
          <w:noProof/>
          <w:lang w:val="ro-RO" w:eastAsia="ro-RO"/>
        </w:rPr>
      </w:pPr>
      <w:r w:rsidRPr="00A044A4">
        <w:rPr>
          <w:rFonts w:cstheme="minorHAnsi"/>
          <w:b/>
          <w:i/>
          <w:noProof/>
          <w:lang w:val="ro-RO"/>
        </w:rPr>
        <w:t>sA9.1 Finalizarea activitatilor proiectului</w:t>
      </w:r>
      <w:r w:rsidR="00FE1A54" w:rsidRPr="00A044A4">
        <w:rPr>
          <w:rFonts w:ascii="Calibri" w:eastAsia="Times New Roman" w:hAnsi="Calibri" w:cs="Calibri"/>
          <w:b/>
          <w:noProof/>
          <w:lang w:val="ro-RO" w:eastAsia="ro-RO"/>
        </w:rPr>
        <w:t xml:space="preserve">                                                                                                              </w:t>
      </w:r>
    </w:p>
    <w:p w14:paraId="3AFBE372" w14:textId="77777777" w:rsidR="00FE1A54" w:rsidRDefault="00FE1A54" w:rsidP="00FE1A54">
      <w:pPr>
        <w:widowControl w:val="0"/>
        <w:pBdr>
          <w:bottom w:val="single" w:sz="4" w:space="1" w:color="auto"/>
        </w:pBdr>
        <w:spacing w:after="180" w:line="235" w:lineRule="exact"/>
        <w:ind w:left="640" w:right="90"/>
        <w:rPr>
          <w:rFonts w:ascii="Calibri" w:eastAsia="Times New Roman" w:hAnsi="Calibri" w:cs="Calibri"/>
          <w:noProof/>
          <w:color w:val="FF0000"/>
          <w:lang w:val="ro-RO" w:eastAsia="ro-RO"/>
        </w:rPr>
      </w:pPr>
    </w:p>
    <w:p w14:paraId="6C516726" w14:textId="77777777" w:rsidR="00D05176" w:rsidRDefault="00D05176" w:rsidP="00FE1A54">
      <w:pPr>
        <w:widowControl w:val="0"/>
        <w:pBdr>
          <w:bottom w:val="single" w:sz="4" w:space="1" w:color="auto"/>
        </w:pBdr>
        <w:spacing w:after="180" w:line="235" w:lineRule="exact"/>
        <w:ind w:left="640" w:right="90"/>
        <w:rPr>
          <w:rFonts w:ascii="Calibri" w:eastAsia="Times New Roman" w:hAnsi="Calibri" w:cs="Calibri"/>
          <w:noProof/>
          <w:color w:val="FF0000"/>
          <w:lang w:val="ro-RO" w:eastAsia="ro-RO"/>
        </w:rPr>
      </w:pPr>
      <w:bookmarkStart w:id="9" w:name="_Hlk97702910"/>
    </w:p>
    <w:p w14:paraId="09EF1BBD" w14:textId="27E488D3" w:rsidR="00D05176" w:rsidRPr="00A044A4" w:rsidRDefault="00D05176" w:rsidP="00D05176">
      <w:pPr>
        <w:widowControl w:val="0"/>
        <w:ind w:left="634" w:right="90"/>
        <w:rPr>
          <w:rFonts w:ascii="Calibri" w:eastAsia="Times New Roman" w:hAnsi="Calibri" w:cs="Calibri"/>
          <w:b/>
          <w:noProof/>
          <w:lang w:val="ro-RO" w:eastAsia="ro-RO"/>
        </w:rPr>
      </w:pPr>
      <w:r w:rsidRPr="00A044A4">
        <w:rPr>
          <w:rFonts w:ascii="Calibri" w:eastAsia="Times New Roman" w:hAnsi="Calibri" w:cs="Calibri"/>
          <w:b/>
          <w:noProof/>
          <w:lang w:val="ro-RO" w:eastAsia="ro-RO"/>
        </w:rPr>
        <w:t xml:space="preserve">Comuna </w:t>
      </w:r>
      <w:r w:rsidR="00F274C1">
        <w:rPr>
          <w:rFonts w:ascii="Calibri" w:eastAsia="Times New Roman" w:hAnsi="Calibri" w:cs="Calibri"/>
          <w:b/>
          <w:noProof/>
          <w:lang w:val="ro-RO" w:eastAsia="ro-RO"/>
        </w:rPr>
        <w:t>Pantelimon</w:t>
      </w:r>
      <w:r w:rsidRPr="00A044A4">
        <w:rPr>
          <w:rFonts w:ascii="Calibri" w:eastAsia="Times New Roman" w:hAnsi="Calibri" w:cs="Calibri"/>
          <w:b/>
          <w:noProof/>
          <w:lang w:val="ro-RO" w:eastAsia="ro-RO"/>
        </w:rPr>
        <w:t xml:space="preserve">, Județul </w:t>
      </w:r>
      <w:r w:rsidR="00F274C1">
        <w:rPr>
          <w:rFonts w:ascii="Calibri" w:eastAsia="Times New Roman" w:hAnsi="Calibri" w:cs="Calibri"/>
          <w:b/>
          <w:noProof/>
          <w:lang w:val="ro-RO" w:eastAsia="ro-RO"/>
        </w:rPr>
        <w:t>Constanta</w:t>
      </w:r>
      <w:r w:rsidRPr="00A044A4">
        <w:rPr>
          <w:rFonts w:ascii="Calibri" w:eastAsia="Times New Roman" w:hAnsi="Calibri" w:cs="Calibri"/>
          <w:b/>
          <w:noProof/>
          <w:lang w:val="ro-RO" w:eastAsia="ro-RO"/>
        </w:rPr>
        <w:t xml:space="preserve"> –  Partener </w:t>
      </w:r>
      <w:r>
        <w:rPr>
          <w:rFonts w:ascii="Calibri" w:eastAsia="Times New Roman" w:hAnsi="Calibri" w:cs="Calibri"/>
          <w:b/>
          <w:noProof/>
          <w:lang w:val="ro-RO" w:eastAsia="ro-RO"/>
        </w:rPr>
        <w:t>3</w:t>
      </w:r>
      <w:r w:rsidRPr="00A044A4">
        <w:rPr>
          <w:rFonts w:ascii="Calibri" w:eastAsia="Times New Roman" w:hAnsi="Calibri" w:cs="Calibri"/>
          <w:b/>
          <w:noProof/>
          <w:lang w:val="ro-RO" w:eastAsia="ro-RO"/>
        </w:rPr>
        <w:t xml:space="preserve">                </w:t>
      </w:r>
    </w:p>
    <w:p w14:paraId="3507C9BF" w14:textId="77777777" w:rsidR="00D05176" w:rsidRPr="00A044A4" w:rsidRDefault="00D05176" w:rsidP="00D05176">
      <w:pPr>
        <w:widowControl w:val="0"/>
        <w:ind w:left="634"/>
        <w:jc w:val="both"/>
        <w:rPr>
          <w:rFonts w:ascii="Calibri" w:eastAsia="Times New Roman" w:hAnsi="Calibri" w:cs="Calibri"/>
          <w:b/>
          <w:noProof/>
          <w:lang w:val="ro-RO" w:eastAsia="ro-RO"/>
        </w:rPr>
      </w:pPr>
      <w:r w:rsidRPr="00A044A4">
        <w:rPr>
          <w:rFonts w:ascii="Calibri" w:eastAsia="Times New Roman" w:hAnsi="Calibri" w:cs="Calibri"/>
          <w:b/>
          <w:noProof/>
          <w:lang w:val="ro-RO" w:eastAsia="ro-RO"/>
        </w:rPr>
        <w:t>este implicata in desfasurarea urmatoarelor activitati</w:t>
      </w:r>
    </w:p>
    <w:p w14:paraId="06D3850C" w14:textId="77777777" w:rsidR="00D05176" w:rsidRPr="00A044A4" w:rsidRDefault="00D05176" w:rsidP="00D05176">
      <w:pPr>
        <w:ind w:firstLine="720"/>
        <w:jc w:val="both"/>
        <w:rPr>
          <w:rFonts w:cstheme="minorHAnsi"/>
          <w:b/>
          <w:noProof/>
          <w:sz w:val="24"/>
          <w:szCs w:val="24"/>
          <w:u w:val="single"/>
          <w:lang w:val="ro-RO"/>
        </w:rPr>
      </w:pPr>
    </w:p>
    <w:p w14:paraId="7BA3DCF8" w14:textId="77777777" w:rsidR="00D05176" w:rsidRPr="00A044A4" w:rsidRDefault="00D05176" w:rsidP="00D05176">
      <w:pPr>
        <w:ind w:firstLine="720"/>
        <w:jc w:val="both"/>
        <w:rPr>
          <w:rFonts w:cstheme="minorHAnsi"/>
          <w:b/>
          <w:noProof/>
          <w:sz w:val="24"/>
          <w:szCs w:val="24"/>
          <w:u w:val="single"/>
          <w:lang w:val="ro-RO"/>
        </w:rPr>
      </w:pPr>
      <w:r w:rsidRPr="00A044A4">
        <w:rPr>
          <w:rFonts w:cstheme="minorHAnsi"/>
          <w:b/>
          <w:noProof/>
          <w:sz w:val="24"/>
          <w:szCs w:val="24"/>
          <w:u w:val="single"/>
          <w:lang w:val="ro-RO"/>
        </w:rPr>
        <w:t>A1 Elaborarea documentatiilor necesare proiectului de finantare</w:t>
      </w:r>
    </w:p>
    <w:p w14:paraId="58611E76" w14:textId="77777777" w:rsidR="00D05176" w:rsidRPr="00A044A4" w:rsidRDefault="00D05176" w:rsidP="00D05176">
      <w:pPr>
        <w:ind w:firstLine="720"/>
        <w:jc w:val="both"/>
        <w:rPr>
          <w:rFonts w:cstheme="minorHAnsi"/>
          <w:noProof/>
          <w:sz w:val="24"/>
          <w:szCs w:val="24"/>
          <w:lang w:val="ro-RO"/>
        </w:rPr>
      </w:pPr>
    </w:p>
    <w:p w14:paraId="20DA8530"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t>Subactivitati</w:t>
      </w:r>
    </w:p>
    <w:p w14:paraId="7A3440A0" w14:textId="6AA7C426" w:rsidR="00D05176" w:rsidRPr="00A044A4" w:rsidRDefault="00D05176" w:rsidP="00D05176">
      <w:pPr>
        <w:ind w:firstLine="720"/>
        <w:jc w:val="both"/>
        <w:rPr>
          <w:rFonts w:cstheme="minorHAnsi"/>
          <w:b/>
          <w:i/>
          <w:noProof/>
          <w:lang w:val="ro-RO"/>
        </w:rPr>
      </w:pPr>
      <w:r w:rsidRPr="00A044A4">
        <w:rPr>
          <w:rFonts w:cstheme="minorHAnsi"/>
          <w:b/>
          <w:i/>
          <w:noProof/>
          <w:lang w:val="ro-RO"/>
        </w:rPr>
        <w:t>sA1.</w:t>
      </w:r>
      <w:r>
        <w:rPr>
          <w:rFonts w:cstheme="minorHAnsi"/>
          <w:b/>
          <w:i/>
          <w:noProof/>
          <w:lang w:val="ro-RO"/>
        </w:rPr>
        <w:t>3</w:t>
      </w:r>
      <w:r w:rsidRPr="00A044A4">
        <w:rPr>
          <w:rFonts w:cstheme="minorHAnsi"/>
          <w:b/>
          <w:i/>
          <w:noProof/>
          <w:lang w:val="ro-RO"/>
        </w:rPr>
        <w:t xml:space="preserve"> Elaborarea studiilor de teren, obtinerea Certificatului de Urbanism, elaborarea documentatiilor de avizare si a studiului de fezabilitate privind infiintarea retelei de gaze naturale </w:t>
      </w:r>
      <w:bookmarkStart w:id="10" w:name="_Hlk97702796"/>
      <w:r w:rsidRPr="00A044A4">
        <w:rPr>
          <w:rFonts w:cstheme="minorHAnsi"/>
          <w:b/>
          <w:i/>
          <w:noProof/>
          <w:lang w:val="ro-RO"/>
        </w:rPr>
        <w:t xml:space="preserve">Comuna </w:t>
      </w:r>
      <w:r w:rsidR="00016416">
        <w:rPr>
          <w:rFonts w:ascii="Calibri" w:eastAsia="Times New Roman" w:hAnsi="Calibri" w:cs="Calibri"/>
          <w:b/>
          <w:noProof/>
          <w:lang w:val="ro-RO" w:eastAsia="ro-RO"/>
        </w:rPr>
        <w:t>Pantelimon</w:t>
      </w:r>
      <w:bookmarkEnd w:id="10"/>
    </w:p>
    <w:p w14:paraId="41A03130" w14:textId="77777777" w:rsidR="00D05176" w:rsidRPr="006E0640" w:rsidRDefault="00D05176" w:rsidP="00D05176">
      <w:pPr>
        <w:ind w:firstLine="720"/>
        <w:jc w:val="both"/>
        <w:rPr>
          <w:rFonts w:cstheme="minorHAnsi"/>
          <w:b/>
          <w:i/>
          <w:noProof/>
          <w:lang w:val="ro-RO"/>
        </w:rPr>
      </w:pPr>
      <w:r w:rsidRPr="006E0640">
        <w:rPr>
          <w:rFonts w:cstheme="minorHAnsi"/>
          <w:b/>
          <w:i/>
          <w:noProof/>
          <w:lang w:val="ro-RO"/>
        </w:rPr>
        <w:t>sA1.</w:t>
      </w:r>
      <w:r w:rsidR="006D7065" w:rsidRPr="006E0640">
        <w:rPr>
          <w:rFonts w:cstheme="minorHAnsi"/>
          <w:b/>
          <w:i/>
          <w:noProof/>
          <w:lang w:val="ro-RO"/>
        </w:rPr>
        <w:t>6</w:t>
      </w:r>
      <w:r w:rsidRPr="006E0640">
        <w:rPr>
          <w:rFonts w:cstheme="minorHAnsi"/>
          <w:b/>
          <w:i/>
          <w:noProof/>
          <w:lang w:val="ro-RO"/>
        </w:rPr>
        <w:t xml:space="preserve"> Sprijin din partea Partenerului </w:t>
      </w:r>
      <w:r w:rsidR="006D7065" w:rsidRPr="006E0640">
        <w:rPr>
          <w:rFonts w:cstheme="minorHAnsi"/>
          <w:b/>
          <w:i/>
          <w:noProof/>
          <w:lang w:val="ro-RO"/>
        </w:rPr>
        <w:t>3</w:t>
      </w:r>
      <w:r w:rsidRPr="006E0640">
        <w:rPr>
          <w:rFonts w:cstheme="minorHAnsi"/>
          <w:b/>
          <w:i/>
          <w:noProof/>
          <w:lang w:val="ro-RO"/>
        </w:rPr>
        <w:t xml:space="preserve"> in elaborarea Cererii de finantare  </w:t>
      </w:r>
    </w:p>
    <w:p w14:paraId="398BCA0A" w14:textId="77777777" w:rsidR="00D05176" w:rsidRPr="00A044A4" w:rsidRDefault="00D05176" w:rsidP="00D05176">
      <w:pPr>
        <w:autoSpaceDE w:val="0"/>
        <w:autoSpaceDN w:val="0"/>
        <w:adjustRightInd w:val="0"/>
        <w:jc w:val="both"/>
        <w:rPr>
          <w:rFonts w:ascii="Times New Roman" w:hAnsi="Times New Roman" w:cs="Times New Roman"/>
          <w:noProof/>
          <w:sz w:val="24"/>
          <w:szCs w:val="24"/>
          <w:lang w:val="ro-RO"/>
        </w:rPr>
      </w:pPr>
    </w:p>
    <w:p w14:paraId="42D2C609" w14:textId="77777777" w:rsidR="00D05176" w:rsidRPr="00A044A4" w:rsidRDefault="00D05176" w:rsidP="00D05176">
      <w:pPr>
        <w:ind w:firstLine="720"/>
        <w:jc w:val="both"/>
        <w:rPr>
          <w:rFonts w:cstheme="minorHAnsi"/>
          <w:noProof/>
          <w:sz w:val="24"/>
          <w:szCs w:val="24"/>
          <w:lang w:val="ro-RO"/>
        </w:rPr>
      </w:pPr>
      <w:r w:rsidRPr="00A044A4">
        <w:rPr>
          <w:rFonts w:cstheme="minorHAnsi"/>
          <w:noProof/>
          <w:sz w:val="24"/>
          <w:szCs w:val="24"/>
          <w:lang w:val="ro-RO"/>
        </w:rPr>
        <w:t xml:space="preserve"> </w:t>
      </w:r>
    </w:p>
    <w:p w14:paraId="2B043065" w14:textId="77777777" w:rsidR="00D05176" w:rsidRPr="00A044A4" w:rsidRDefault="00D05176" w:rsidP="00D05176">
      <w:pPr>
        <w:ind w:firstLine="720"/>
        <w:jc w:val="both"/>
        <w:rPr>
          <w:rFonts w:cstheme="minorHAnsi"/>
          <w:b/>
          <w:noProof/>
          <w:sz w:val="24"/>
          <w:szCs w:val="24"/>
          <w:u w:val="single"/>
          <w:lang w:val="ro-RO"/>
        </w:rPr>
      </w:pPr>
      <w:r w:rsidRPr="00A044A4">
        <w:rPr>
          <w:rFonts w:cstheme="minorHAnsi"/>
          <w:b/>
          <w:noProof/>
          <w:sz w:val="24"/>
          <w:szCs w:val="24"/>
          <w:u w:val="single"/>
          <w:lang w:val="ro-RO"/>
        </w:rPr>
        <w:t xml:space="preserve">A2 Lansarea proiectului si organizarea Unitatii de Implementare a Proiectului </w:t>
      </w:r>
    </w:p>
    <w:p w14:paraId="5AC16676" w14:textId="77777777" w:rsidR="00D05176" w:rsidRPr="00A044A4" w:rsidRDefault="00D05176" w:rsidP="00D05176">
      <w:pPr>
        <w:ind w:firstLine="720"/>
        <w:jc w:val="both"/>
        <w:rPr>
          <w:rFonts w:cstheme="minorHAnsi"/>
          <w:b/>
          <w:i/>
          <w:noProof/>
          <w:sz w:val="24"/>
          <w:szCs w:val="24"/>
          <w:shd w:val="clear" w:color="auto" w:fill="FFFFFF"/>
          <w:lang w:val="ro-RO"/>
        </w:rPr>
      </w:pPr>
    </w:p>
    <w:p w14:paraId="4884998E"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t>Subactivitate</w:t>
      </w:r>
    </w:p>
    <w:p w14:paraId="2203AA83" w14:textId="77777777" w:rsidR="00D05176" w:rsidRPr="00A044A4" w:rsidRDefault="00D05176" w:rsidP="00D05176">
      <w:pPr>
        <w:ind w:firstLine="720"/>
        <w:jc w:val="both"/>
        <w:rPr>
          <w:rFonts w:cstheme="minorHAnsi"/>
          <w:b/>
          <w:i/>
          <w:noProof/>
          <w:shd w:val="clear" w:color="auto" w:fill="FFFFFF"/>
          <w:lang w:val="ro-RO"/>
        </w:rPr>
      </w:pPr>
      <w:r w:rsidRPr="00A044A4">
        <w:rPr>
          <w:rFonts w:cstheme="minorHAnsi"/>
          <w:b/>
          <w:i/>
          <w:noProof/>
          <w:shd w:val="clear" w:color="auto" w:fill="FFFFFF"/>
          <w:lang w:val="ro-RO"/>
        </w:rPr>
        <w:t>sA2.1 Lansarea oficiala a proiectului, masuri organizatorice privind proiectul</w:t>
      </w:r>
    </w:p>
    <w:p w14:paraId="01B139D6" w14:textId="77777777" w:rsidR="00D05176" w:rsidRPr="00A044A4" w:rsidRDefault="00D05176" w:rsidP="00D05176">
      <w:pPr>
        <w:ind w:firstLine="720"/>
        <w:jc w:val="both"/>
        <w:rPr>
          <w:rFonts w:cstheme="minorHAnsi"/>
          <w:noProof/>
          <w:sz w:val="24"/>
          <w:szCs w:val="24"/>
          <w:lang w:val="ro-RO"/>
        </w:rPr>
      </w:pPr>
    </w:p>
    <w:p w14:paraId="07047CD8" w14:textId="77777777" w:rsidR="00D05176" w:rsidRPr="00A044A4" w:rsidRDefault="00D05176" w:rsidP="00D05176">
      <w:pPr>
        <w:ind w:firstLine="720"/>
        <w:jc w:val="both"/>
        <w:rPr>
          <w:rFonts w:cstheme="minorHAnsi"/>
          <w:noProof/>
          <w:sz w:val="24"/>
          <w:szCs w:val="24"/>
          <w:lang w:val="ro-RO"/>
        </w:rPr>
      </w:pPr>
    </w:p>
    <w:p w14:paraId="5236237E" w14:textId="77777777" w:rsidR="00D05176" w:rsidRPr="00A044A4" w:rsidRDefault="00D05176" w:rsidP="00D05176">
      <w:pPr>
        <w:ind w:firstLine="720"/>
        <w:jc w:val="both"/>
        <w:rPr>
          <w:rFonts w:cstheme="minorHAnsi"/>
          <w:b/>
          <w:noProof/>
          <w:sz w:val="24"/>
          <w:szCs w:val="24"/>
          <w:u w:val="single"/>
          <w:lang w:val="ro-RO"/>
        </w:rPr>
      </w:pPr>
      <w:r w:rsidRPr="00A044A4">
        <w:rPr>
          <w:rFonts w:cstheme="minorHAnsi"/>
          <w:b/>
          <w:noProof/>
          <w:sz w:val="24"/>
          <w:szCs w:val="24"/>
          <w:u w:val="single"/>
          <w:lang w:val="ro-RO"/>
        </w:rPr>
        <w:t>A3 Managementul proiectului de investitii</w:t>
      </w:r>
    </w:p>
    <w:p w14:paraId="01FC6C03" w14:textId="77777777" w:rsidR="00D05176" w:rsidRPr="00A044A4" w:rsidRDefault="00D05176" w:rsidP="00D05176">
      <w:pPr>
        <w:ind w:firstLine="720"/>
        <w:jc w:val="both"/>
        <w:rPr>
          <w:rFonts w:cstheme="minorHAnsi"/>
          <w:b/>
          <w:noProof/>
          <w:sz w:val="24"/>
          <w:szCs w:val="24"/>
          <w:u w:val="single"/>
          <w:lang w:val="ro-RO"/>
        </w:rPr>
      </w:pPr>
    </w:p>
    <w:p w14:paraId="4BC87213"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lastRenderedPageBreak/>
        <w:t>Subactivitati</w:t>
      </w:r>
    </w:p>
    <w:p w14:paraId="63CD2B94"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t xml:space="preserve">sA3.1 Coordonarea derularii proiectului de catre UIP si asigurarea managementului de proiect </w:t>
      </w:r>
    </w:p>
    <w:p w14:paraId="510DB417" w14:textId="3E668BEE" w:rsidR="00D05176" w:rsidRPr="00A044A4" w:rsidRDefault="00D05176" w:rsidP="00D05176">
      <w:pPr>
        <w:ind w:firstLine="720"/>
        <w:jc w:val="both"/>
        <w:rPr>
          <w:rFonts w:cstheme="minorHAnsi"/>
          <w:b/>
          <w:i/>
          <w:noProof/>
          <w:lang w:val="ro-RO"/>
        </w:rPr>
      </w:pPr>
      <w:r w:rsidRPr="00A044A4">
        <w:rPr>
          <w:rFonts w:cstheme="minorHAnsi"/>
          <w:b/>
          <w:i/>
          <w:noProof/>
          <w:lang w:val="ro-RO"/>
        </w:rPr>
        <w:t>sA3.</w:t>
      </w:r>
      <w:r w:rsidR="006D7065">
        <w:rPr>
          <w:rFonts w:cstheme="minorHAnsi"/>
          <w:b/>
          <w:i/>
          <w:noProof/>
          <w:lang w:val="ro-RO"/>
        </w:rPr>
        <w:t>4</w:t>
      </w:r>
      <w:r w:rsidRPr="00A044A4">
        <w:rPr>
          <w:rFonts w:cstheme="minorHAnsi"/>
          <w:b/>
          <w:i/>
          <w:noProof/>
          <w:lang w:val="ro-RO"/>
        </w:rPr>
        <w:t xml:space="preserve"> Organizarea procedurilor de achizitie publica si monitorizarea contractelor incheiate cu ofertantii,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p>
    <w:p w14:paraId="15C2C2B4" w14:textId="77777777" w:rsidR="00D05176" w:rsidRPr="00A044A4" w:rsidRDefault="00D05176" w:rsidP="00D05176">
      <w:pPr>
        <w:ind w:firstLine="720"/>
        <w:jc w:val="both"/>
        <w:rPr>
          <w:rFonts w:cstheme="minorHAnsi"/>
          <w:noProof/>
          <w:sz w:val="24"/>
          <w:szCs w:val="24"/>
          <w:lang w:val="ro-RO"/>
        </w:rPr>
      </w:pPr>
    </w:p>
    <w:p w14:paraId="6BB43FE4" w14:textId="77777777" w:rsidR="00D05176" w:rsidRPr="00A044A4" w:rsidRDefault="00D05176" w:rsidP="00D05176">
      <w:pPr>
        <w:ind w:firstLine="720"/>
        <w:jc w:val="both"/>
        <w:rPr>
          <w:rFonts w:cstheme="minorHAnsi"/>
          <w:b/>
          <w:noProof/>
          <w:sz w:val="24"/>
          <w:szCs w:val="24"/>
          <w:u w:val="single"/>
          <w:lang w:val="ro-RO"/>
        </w:rPr>
      </w:pPr>
      <w:r w:rsidRPr="00A044A4">
        <w:rPr>
          <w:rFonts w:cstheme="minorHAnsi"/>
          <w:noProof/>
          <w:sz w:val="24"/>
          <w:szCs w:val="24"/>
          <w:lang w:val="ro-RO"/>
        </w:rPr>
        <w:t xml:space="preserve"> </w:t>
      </w:r>
      <w:r w:rsidRPr="00A044A4">
        <w:rPr>
          <w:rFonts w:cstheme="minorHAnsi"/>
          <w:b/>
          <w:noProof/>
          <w:sz w:val="24"/>
          <w:szCs w:val="24"/>
          <w:u w:val="single"/>
          <w:lang w:val="ro-RO"/>
        </w:rPr>
        <w:t>A4 Informarea si publicitatea proiectului</w:t>
      </w:r>
    </w:p>
    <w:p w14:paraId="7D03F91F" w14:textId="77777777" w:rsidR="00D05176" w:rsidRPr="00A044A4" w:rsidRDefault="00D05176" w:rsidP="00D05176">
      <w:pPr>
        <w:ind w:firstLine="720"/>
        <w:jc w:val="both"/>
        <w:rPr>
          <w:rFonts w:cstheme="minorHAnsi"/>
          <w:b/>
          <w:i/>
          <w:noProof/>
          <w:sz w:val="24"/>
          <w:szCs w:val="24"/>
          <w:lang w:val="ro-RO"/>
        </w:rPr>
      </w:pPr>
    </w:p>
    <w:p w14:paraId="1C791EAA"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t>Subactivitati</w:t>
      </w:r>
    </w:p>
    <w:p w14:paraId="6D9A11BC"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t>sA4.1 Realizarea materialelor de informare, publicitate si promovare a egalitatii de sanse si nediscriminarea</w:t>
      </w:r>
    </w:p>
    <w:p w14:paraId="4AA7390E" w14:textId="77777777" w:rsidR="00D05176" w:rsidRPr="00A044A4" w:rsidRDefault="00D05176" w:rsidP="00D05176">
      <w:pPr>
        <w:ind w:firstLine="720"/>
        <w:jc w:val="both"/>
        <w:rPr>
          <w:rFonts w:cstheme="minorHAnsi"/>
          <w:noProof/>
          <w:lang w:val="ro-RO"/>
        </w:rPr>
      </w:pPr>
      <w:r w:rsidRPr="00A044A4">
        <w:rPr>
          <w:rFonts w:cstheme="minorHAnsi"/>
          <w:b/>
          <w:i/>
          <w:noProof/>
          <w:lang w:val="ro-RO"/>
        </w:rPr>
        <w:t>sA4.2 Asigurarea promovarii proiectului in relatie cu obiectivele propuse</w:t>
      </w:r>
    </w:p>
    <w:p w14:paraId="0C44AD53" w14:textId="77777777" w:rsidR="00D05176" w:rsidRPr="00A044A4" w:rsidRDefault="00D05176" w:rsidP="00D05176">
      <w:pPr>
        <w:ind w:firstLine="720"/>
        <w:jc w:val="both"/>
        <w:rPr>
          <w:rFonts w:cstheme="minorHAnsi"/>
          <w:b/>
          <w:noProof/>
          <w:sz w:val="24"/>
          <w:szCs w:val="24"/>
          <w:u w:val="single"/>
          <w:lang w:val="ro-RO"/>
        </w:rPr>
      </w:pPr>
    </w:p>
    <w:p w14:paraId="41B9F775" w14:textId="77777777" w:rsidR="00D05176" w:rsidRPr="00A044A4" w:rsidRDefault="00D05176" w:rsidP="00D05176">
      <w:pPr>
        <w:ind w:firstLine="720"/>
        <w:jc w:val="both"/>
        <w:rPr>
          <w:rFonts w:cstheme="minorHAnsi"/>
          <w:b/>
          <w:noProof/>
          <w:sz w:val="24"/>
          <w:szCs w:val="24"/>
          <w:u w:val="single"/>
          <w:lang w:val="ro-RO"/>
        </w:rPr>
      </w:pPr>
      <w:r w:rsidRPr="00A044A4">
        <w:rPr>
          <w:rFonts w:cstheme="minorHAnsi"/>
          <w:b/>
          <w:noProof/>
          <w:sz w:val="24"/>
          <w:szCs w:val="24"/>
          <w:u w:val="single"/>
          <w:lang w:val="ro-RO"/>
        </w:rPr>
        <w:t xml:space="preserve">A5 Realizarea auditului financiar a proiectului </w:t>
      </w:r>
    </w:p>
    <w:p w14:paraId="16572716" w14:textId="77777777" w:rsidR="00D05176" w:rsidRPr="00A044A4" w:rsidRDefault="00D05176" w:rsidP="00D05176">
      <w:pPr>
        <w:ind w:firstLine="720"/>
        <w:jc w:val="both"/>
        <w:rPr>
          <w:rFonts w:cstheme="minorHAnsi"/>
          <w:b/>
          <w:i/>
          <w:noProof/>
          <w:sz w:val="24"/>
          <w:szCs w:val="24"/>
          <w:lang w:val="ro-RO"/>
        </w:rPr>
      </w:pPr>
    </w:p>
    <w:p w14:paraId="288339D4"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t>Subactivitate</w:t>
      </w:r>
    </w:p>
    <w:p w14:paraId="4D4E54C1" w14:textId="77777777" w:rsidR="00D05176" w:rsidRPr="00A044A4" w:rsidRDefault="00D05176" w:rsidP="00D05176">
      <w:pPr>
        <w:ind w:firstLine="720"/>
        <w:jc w:val="both"/>
        <w:rPr>
          <w:rFonts w:cstheme="minorHAnsi"/>
          <w:noProof/>
          <w:lang w:val="ro-RO"/>
        </w:rPr>
      </w:pPr>
      <w:r w:rsidRPr="00A044A4">
        <w:rPr>
          <w:rFonts w:cstheme="minorHAnsi"/>
          <w:b/>
          <w:i/>
          <w:noProof/>
          <w:lang w:val="ro-RO"/>
        </w:rPr>
        <w:t>sA5.</w:t>
      </w:r>
      <w:r w:rsidR="006D7065">
        <w:rPr>
          <w:rFonts w:cstheme="minorHAnsi"/>
          <w:b/>
          <w:i/>
          <w:noProof/>
          <w:lang w:val="ro-RO"/>
        </w:rPr>
        <w:t>3</w:t>
      </w:r>
      <w:r w:rsidRPr="00A044A4">
        <w:rPr>
          <w:rFonts w:cstheme="minorHAnsi"/>
          <w:b/>
          <w:i/>
          <w:noProof/>
          <w:lang w:val="ro-RO"/>
        </w:rPr>
        <w:t xml:space="preserve"> Realizarea auditurilor intermediare si a auditului final in cadrul proiectului pentru Partener </w:t>
      </w:r>
      <w:r w:rsidR="006D7065">
        <w:rPr>
          <w:rFonts w:cstheme="minorHAnsi"/>
          <w:b/>
          <w:i/>
          <w:noProof/>
          <w:lang w:val="ro-RO"/>
        </w:rPr>
        <w:t>3</w:t>
      </w:r>
    </w:p>
    <w:p w14:paraId="511648AE" w14:textId="77777777" w:rsidR="00D05176" w:rsidRPr="00A044A4" w:rsidRDefault="00D05176" w:rsidP="00D05176">
      <w:pPr>
        <w:ind w:firstLine="720"/>
        <w:jc w:val="both"/>
        <w:rPr>
          <w:rFonts w:cstheme="minorHAnsi"/>
          <w:noProof/>
          <w:sz w:val="24"/>
          <w:szCs w:val="24"/>
          <w:lang w:val="ro-RO"/>
        </w:rPr>
      </w:pPr>
    </w:p>
    <w:p w14:paraId="5EEF0982" w14:textId="77777777" w:rsidR="00D05176" w:rsidRPr="00A044A4" w:rsidRDefault="00D05176" w:rsidP="00D05176">
      <w:pPr>
        <w:ind w:firstLine="720"/>
        <w:jc w:val="both"/>
        <w:rPr>
          <w:rFonts w:cstheme="minorHAnsi"/>
          <w:b/>
          <w:noProof/>
          <w:sz w:val="24"/>
          <w:szCs w:val="24"/>
          <w:u w:val="single"/>
          <w:lang w:val="ro-RO"/>
        </w:rPr>
      </w:pPr>
      <w:r w:rsidRPr="00A044A4">
        <w:rPr>
          <w:rFonts w:cstheme="minorHAnsi"/>
          <w:b/>
          <w:noProof/>
          <w:sz w:val="24"/>
          <w:szCs w:val="24"/>
          <w:u w:val="single"/>
          <w:lang w:val="ro-RO"/>
        </w:rPr>
        <w:t>A6 Elaborarea proiectului tehnic si a detaliilor de executie si asistenta tehnica</w:t>
      </w:r>
    </w:p>
    <w:p w14:paraId="134CB950" w14:textId="77777777" w:rsidR="00D05176" w:rsidRPr="00A044A4" w:rsidRDefault="00D05176" w:rsidP="00D05176">
      <w:pPr>
        <w:ind w:firstLine="720"/>
        <w:jc w:val="both"/>
        <w:rPr>
          <w:rFonts w:cstheme="minorHAnsi"/>
          <w:b/>
          <w:i/>
          <w:noProof/>
          <w:sz w:val="24"/>
          <w:szCs w:val="24"/>
          <w:lang w:val="ro-RO"/>
        </w:rPr>
      </w:pPr>
    </w:p>
    <w:p w14:paraId="016DF9EC"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t>Subactivitati</w:t>
      </w:r>
    </w:p>
    <w:p w14:paraId="38D66540" w14:textId="77777777" w:rsidR="00016416" w:rsidRDefault="006D7065" w:rsidP="00361877">
      <w:pPr>
        <w:ind w:firstLine="720"/>
        <w:jc w:val="both"/>
        <w:rPr>
          <w:rFonts w:cstheme="minorHAnsi"/>
          <w:b/>
          <w:i/>
          <w:noProof/>
          <w:lang w:val="ro-RO"/>
        </w:rPr>
      </w:pPr>
      <w:r w:rsidRPr="006D7065">
        <w:rPr>
          <w:rFonts w:cstheme="minorHAnsi"/>
          <w:b/>
          <w:i/>
          <w:noProof/>
          <w:lang w:val="ro-RO"/>
        </w:rPr>
        <w:t xml:space="preserve">sA6.3 Pregatirea proiectului tehnic si obtinerea autorizatiei de construire,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r w:rsidR="00016416" w:rsidRPr="006D7065">
        <w:rPr>
          <w:rFonts w:cstheme="minorHAnsi"/>
          <w:b/>
          <w:i/>
          <w:noProof/>
          <w:lang w:val="ro-RO"/>
        </w:rPr>
        <w:t xml:space="preserve"> </w:t>
      </w:r>
    </w:p>
    <w:p w14:paraId="365B2A7D" w14:textId="7E249E10" w:rsidR="006D7065" w:rsidRPr="006D7065" w:rsidRDefault="006D7065" w:rsidP="00361877">
      <w:pPr>
        <w:ind w:firstLine="720"/>
        <w:jc w:val="both"/>
        <w:rPr>
          <w:rFonts w:cstheme="minorHAnsi"/>
          <w:b/>
          <w:i/>
          <w:noProof/>
          <w:lang w:val="ro-RO"/>
        </w:rPr>
      </w:pPr>
      <w:r w:rsidRPr="006D7065">
        <w:rPr>
          <w:rFonts w:cstheme="minorHAnsi"/>
          <w:b/>
          <w:i/>
          <w:noProof/>
          <w:lang w:val="ro-RO"/>
        </w:rPr>
        <w:t xml:space="preserve">sA6.6 Verificarea proiectului tehnic,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p>
    <w:p w14:paraId="6279CA0F" w14:textId="019E4301" w:rsidR="00D05176" w:rsidRDefault="006D7065" w:rsidP="00D05176">
      <w:pPr>
        <w:autoSpaceDE w:val="0"/>
        <w:autoSpaceDN w:val="0"/>
        <w:adjustRightInd w:val="0"/>
        <w:ind w:firstLine="720"/>
        <w:rPr>
          <w:rFonts w:ascii="Calibri" w:eastAsia="Times New Roman" w:hAnsi="Calibri" w:cs="Calibri"/>
          <w:b/>
          <w:noProof/>
          <w:lang w:val="ro-RO" w:eastAsia="ro-RO"/>
        </w:rPr>
      </w:pPr>
      <w:r w:rsidRPr="006D7065">
        <w:rPr>
          <w:rFonts w:cstheme="minorHAnsi"/>
          <w:b/>
          <w:i/>
          <w:noProof/>
          <w:lang w:val="ro-RO"/>
        </w:rPr>
        <w:t xml:space="preserve">sA6.9 Asistenta tehnica din partea proiectantului,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p>
    <w:p w14:paraId="1AB692B6" w14:textId="77777777" w:rsidR="00361877" w:rsidRPr="006D7065" w:rsidRDefault="00361877" w:rsidP="00D05176">
      <w:pPr>
        <w:autoSpaceDE w:val="0"/>
        <w:autoSpaceDN w:val="0"/>
        <w:adjustRightInd w:val="0"/>
        <w:ind w:firstLine="720"/>
        <w:rPr>
          <w:rFonts w:cstheme="minorHAnsi"/>
          <w:b/>
          <w:i/>
          <w:noProof/>
          <w:lang w:val="ro-RO"/>
        </w:rPr>
      </w:pPr>
    </w:p>
    <w:p w14:paraId="75499AAE" w14:textId="77777777" w:rsidR="006D7065" w:rsidRPr="006D7065" w:rsidRDefault="006D7065" w:rsidP="00D05176">
      <w:pPr>
        <w:autoSpaceDE w:val="0"/>
        <w:autoSpaceDN w:val="0"/>
        <w:adjustRightInd w:val="0"/>
        <w:ind w:firstLine="720"/>
        <w:rPr>
          <w:rFonts w:cstheme="minorHAnsi"/>
          <w:noProof/>
          <w:lang w:val="ro-RO"/>
        </w:rPr>
      </w:pPr>
    </w:p>
    <w:p w14:paraId="23C0015F" w14:textId="77777777" w:rsidR="00D05176" w:rsidRPr="00A044A4" w:rsidRDefault="00D05176" w:rsidP="00D05176">
      <w:pPr>
        <w:ind w:firstLine="720"/>
        <w:jc w:val="both"/>
        <w:rPr>
          <w:rFonts w:cstheme="minorHAnsi"/>
          <w:b/>
          <w:noProof/>
          <w:sz w:val="24"/>
          <w:szCs w:val="24"/>
          <w:u w:val="single"/>
          <w:lang w:val="ro-RO"/>
        </w:rPr>
      </w:pPr>
      <w:r w:rsidRPr="00A044A4">
        <w:rPr>
          <w:rFonts w:cstheme="minorHAnsi"/>
          <w:b/>
          <w:noProof/>
          <w:sz w:val="24"/>
          <w:szCs w:val="24"/>
          <w:u w:val="single"/>
          <w:lang w:val="ro-RO"/>
        </w:rPr>
        <w:t>A7 Realizarea investitiei de baza si executia lucrarilor</w:t>
      </w:r>
    </w:p>
    <w:p w14:paraId="18014C3E" w14:textId="77777777" w:rsidR="00D05176" w:rsidRPr="00A044A4" w:rsidRDefault="00D05176" w:rsidP="00D05176">
      <w:pPr>
        <w:autoSpaceDE w:val="0"/>
        <w:autoSpaceDN w:val="0"/>
        <w:adjustRightInd w:val="0"/>
        <w:ind w:firstLine="720"/>
        <w:rPr>
          <w:rFonts w:ascii="Times New Roman" w:hAnsi="Times New Roman" w:cs="Times New Roman"/>
          <w:noProof/>
          <w:color w:val="000000"/>
          <w:sz w:val="23"/>
          <w:szCs w:val="23"/>
          <w:lang w:val="ro-RO"/>
        </w:rPr>
      </w:pPr>
    </w:p>
    <w:p w14:paraId="04D698E1"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t>Subactivitati</w:t>
      </w:r>
    </w:p>
    <w:p w14:paraId="37B3A59D" w14:textId="6F5D4A12" w:rsidR="006D26A3" w:rsidRPr="006D26A3" w:rsidRDefault="006D26A3" w:rsidP="00D05176">
      <w:pPr>
        <w:autoSpaceDE w:val="0"/>
        <w:autoSpaceDN w:val="0"/>
        <w:adjustRightInd w:val="0"/>
        <w:ind w:firstLine="720"/>
        <w:rPr>
          <w:rFonts w:ascii="Calibri" w:eastAsia="Times New Roman" w:hAnsi="Calibri" w:cs="Calibri"/>
          <w:b/>
          <w:i/>
          <w:noProof/>
          <w:color w:val="000000"/>
          <w:lang w:val="ro-RO"/>
        </w:rPr>
      </w:pPr>
      <w:r w:rsidRPr="006D26A3">
        <w:rPr>
          <w:rFonts w:cstheme="minorHAnsi"/>
          <w:b/>
          <w:i/>
          <w:noProof/>
          <w:lang w:val="ro-RO"/>
        </w:rPr>
        <w:t xml:space="preserve">sA7.3 Organizarea santierului,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p>
    <w:p w14:paraId="01E54285" w14:textId="4A98D7CC" w:rsidR="006D26A3" w:rsidRPr="006D26A3" w:rsidRDefault="006D26A3" w:rsidP="006D26A3">
      <w:pPr>
        <w:autoSpaceDE w:val="0"/>
        <w:autoSpaceDN w:val="0"/>
        <w:adjustRightInd w:val="0"/>
        <w:ind w:firstLine="720"/>
        <w:rPr>
          <w:rFonts w:cstheme="minorHAnsi"/>
          <w:b/>
          <w:i/>
          <w:noProof/>
          <w:lang w:val="ro-RO"/>
        </w:rPr>
      </w:pPr>
      <w:r w:rsidRPr="006D26A3">
        <w:rPr>
          <w:rFonts w:ascii="Calibri" w:eastAsia="Times New Roman" w:hAnsi="Calibri" w:cs="Calibri"/>
          <w:b/>
          <w:i/>
          <w:noProof/>
          <w:color w:val="000000"/>
          <w:lang w:val="ro-RO"/>
        </w:rPr>
        <w:t xml:space="preserve">sA7.6 Realizarea lucrarilor de constructii si instalatii,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p>
    <w:p w14:paraId="5E05E699" w14:textId="77777777" w:rsidR="00016416" w:rsidRDefault="006D26A3" w:rsidP="006D26A3">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sA7.9 Asigurarea utilitatilor necesare obiectivului de investitii,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r w:rsidR="00016416" w:rsidRPr="006D26A3">
        <w:rPr>
          <w:rFonts w:cstheme="minorHAnsi"/>
          <w:b/>
          <w:i/>
          <w:noProof/>
          <w:color w:val="000000"/>
          <w:lang w:val="ro-RO"/>
        </w:rPr>
        <w:t xml:space="preserve"> </w:t>
      </w:r>
    </w:p>
    <w:p w14:paraId="48116A2A" w14:textId="14DA05E7" w:rsidR="006D26A3" w:rsidRPr="006D26A3" w:rsidRDefault="006D26A3" w:rsidP="006D26A3">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sA7.12 Achizitia, montajul si verificarea echipamentelor inteligente - Remote Terminal Unit (RTU), robinete, contoare,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p>
    <w:p w14:paraId="5F22B269" w14:textId="05F0CF94" w:rsidR="006D26A3" w:rsidRPr="006D26A3" w:rsidRDefault="006D26A3" w:rsidP="006D26A3">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sA7.15 Elaborarea documentatiei pentru plata taxelor, cotelor si comisioanelor  pentru controlul calitatii lucrarilor de constructii,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p>
    <w:p w14:paraId="5123483A" w14:textId="5CC541AF" w:rsidR="006D26A3" w:rsidRPr="006D26A3" w:rsidRDefault="006D26A3" w:rsidP="006D26A3">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sA7.18 Asigurarea cheltuielilor diverse si neprevazute,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p>
    <w:p w14:paraId="5196A9FE" w14:textId="3D774733" w:rsidR="006D26A3" w:rsidRPr="006D26A3" w:rsidRDefault="006D26A3" w:rsidP="006D26A3">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sA7.21 Realizarea probelor tehnologice si a testelor,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p>
    <w:p w14:paraId="1C0455B5" w14:textId="77777777" w:rsidR="00D05176" w:rsidRDefault="00D05176" w:rsidP="00D05176">
      <w:pPr>
        <w:autoSpaceDE w:val="0"/>
        <w:autoSpaceDN w:val="0"/>
        <w:adjustRightInd w:val="0"/>
        <w:ind w:firstLine="720"/>
        <w:rPr>
          <w:rFonts w:cstheme="minorHAnsi"/>
          <w:b/>
          <w:i/>
          <w:noProof/>
          <w:color w:val="000000"/>
          <w:lang w:val="ro-RO"/>
        </w:rPr>
      </w:pPr>
    </w:p>
    <w:p w14:paraId="6D58D1D3" w14:textId="77777777" w:rsidR="00EA63AA" w:rsidRDefault="00EA63AA" w:rsidP="00D05176">
      <w:pPr>
        <w:autoSpaceDE w:val="0"/>
        <w:autoSpaceDN w:val="0"/>
        <w:adjustRightInd w:val="0"/>
        <w:ind w:firstLine="720"/>
        <w:rPr>
          <w:rFonts w:cstheme="minorHAnsi"/>
          <w:b/>
          <w:i/>
          <w:noProof/>
          <w:color w:val="000000"/>
          <w:lang w:val="ro-RO"/>
        </w:rPr>
      </w:pPr>
    </w:p>
    <w:p w14:paraId="03767A07" w14:textId="77777777" w:rsidR="00EA63AA" w:rsidRPr="006D26A3" w:rsidRDefault="00EA63AA" w:rsidP="00D05176">
      <w:pPr>
        <w:autoSpaceDE w:val="0"/>
        <w:autoSpaceDN w:val="0"/>
        <w:adjustRightInd w:val="0"/>
        <w:ind w:firstLine="720"/>
        <w:rPr>
          <w:rFonts w:cstheme="minorHAnsi"/>
          <w:b/>
          <w:i/>
          <w:noProof/>
          <w:color w:val="000000"/>
          <w:lang w:val="ro-RO"/>
        </w:rPr>
      </w:pPr>
    </w:p>
    <w:p w14:paraId="73340115" w14:textId="77777777" w:rsidR="00D05176" w:rsidRPr="00A044A4" w:rsidRDefault="00D05176" w:rsidP="00D05176">
      <w:pPr>
        <w:ind w:firstLine="720"/>
        <w:jc w:val="both"/>
        <w:rPr>
          <w:rFonts w:cstheme="minorHAnsi"/>
          <w:b/>
          <w:noProof/>
          <w:sz w:val="24"/>
          <w:szCs w:val="24"/>
          <w:u w:val="single"/>
          <w:lang w:val="ro-RO"/>
        </w:rPr>
      </w:pPr>
      <w:r w:rsidRPr="00A044A4">
        <w:rPr>
          <w:rFonts w:cstheme="minorHAnsi"/>
          <w:b/>
          <w:noProof/>
          <w:sz w:val="24"/>
          <w:szCs w:val="24"/>
          <w:u w:val="single"/>
          <w:lang w:val="ro-RO"/>
        </w:rPr>
        <w:t>A8 Asigurarea dirigentiei de santier</w:t>
      </w:r>
    </w:p>
    <w:p w14:paraId="2D1A78B8" w14:textId="77777777" w:rsidR="00D05176" w:rsidRPr="00A044A4" w:rsidRDefault="00D05176" w:rsidP="00D05176">
      <w:pPr>
        <w:ind w:firstLine="720"/>
        <w:jc w:val="both"/>
        <w:rPr>
          <w:rFonts w:cstheme="minorHAnsi"/>
          <w:b/>
          <w:noProof/>
          <w:sz w:val="24"/>
          <w:szCs w:val="24"/>
          <w:u w:val="single"/>
          <w:lang w:val="ro-RO"/>
        </w:rPr>
      </w:pPr>
    </w:p>
    <w:p w14:paraId="6B95E882"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t>Subactivitate</w:t>
      </w:r>
    </w:p>
    <w:p w14:paraId="4763EB7B" w14:textId="46BCF38C" w:rsidR="00D05176" w:rsidRPr="00A044A4" w:rsidRDefault="00EA63AA" w:rsidP="00016416">
      <w:pPr>
        <w:ind w:firstLine="720"/>
        <w:jc w:val="both"/>
        <w:rPr>
          <w:rFonts w:cstheme="minorHAnsi"/>
          <w:noProof/>
          <w:sz w:val="24"/>
          <w:szCs w:val="24"/>
          <w:lang w:val="ro-RO"/>
        </w:rPr>
      </w:pPr>
      <w:r w:rsidRPr="00EA63AA">
        <w:rPr>
          <w:rFonts w:cstheme="minorHAnsi"/>
          <w:b/>
          <w:i/>
          <w:noProof/>
          <w:lang w:val="ro-RO"/>
        </w:rPr>
        <w:lastRenderedPageBreak/>
        <w:t xml:space="preserve">sA8.3 Asigurarea serviciilor de dirigentie de santier pentru obiectivul de investitie, </w:t>
      </w:r>
      <w:r w:rsidR="00016416" w:rsidRPr="00A044A4">
        <w:rPr>
          <w:rFonts w:cstheme="minorHAnsi"/>
          <w:b/>
          <w:i/>
          <w:noProof/>
          <w:lang w:val="ro-RO"/>
        </w:rPr>
        <w:t xml:space="preserve">Comuna </w:t>
      </w:r>
      <w:r w:rsidR="00016416">
        <w:rPr>
          <w:rFonts w:ascii="Calibri" w:eastAsia="Times New Roman" w:hAnsi="Calibri" w:cs="Calibri"/>
          <w:b/>
          <w:noProof/>
          <w:lang w:val="ro-RO" w:eastAsia="ro-RO"/>
        </w:rPr>
        <w:t>Pantelimon</w:t>
      </w:r>
    </w:p>
    <w:p w14:paraId="5F4DAB7E" w14:textId="77777777" w:rsidR="00D05176" w:rsidRPr="00A044A4" w:rsidRDefault="00D05176" w:rsidP="00D05176">
      <w:pPr>
        <w:ind w:firstLine="720"/>
        <w:jc w:val="both"/>
        <w:rPr>
          <w:rFonts w:cstheme="minorHAnsi"/>
          <w:b/>
          <w:noProof/>
          <w:sz w:val="24"/>
          <w:szCs w:val="24"/>
          <w:u w:val="single"/>
          <w:lang w:val="ro-RO"/>
        </w:rPr>
      </w:pPr>
      <w:r w:rsidRPr="00A044A4">
        <w:rPr>
          <w:rFonts w:cstheme="minorHAnsi"/>
          <w:b/>
          <w:noProof/>
          <w:sz w:val="24"/>
          <w:szCs w:val="24"/>
          <w:u w:val="single"/>
          <w:lang w:val="ro-RO"/>
        </w:rPr>
        <w:t>A9 Inchiderea proiectului</w:t>
      </w:r>
    </w:p>
    <w:p w14:paraId="41B8EA7F" w14:textId="77777777" w:rsidR="00D05176" w:rsidRPr="00A044A4" w:rsidRDefault="00D05176" w:rsidP="00D05176">
      <w:pPr>
        <w:ind w:firstLine="720"/>
        <w:jc w:val="both"/>
        <w:rPr>
          <w:rFonts w:cstheme="minorHAnsi"/>
          <w:b/>
          <w:noProof/>
          <w:sz w:val="24"/>
          <w:szCs w:val="24"/>
          <w:u w:val="single"/>
          <w:lang w:val="ro-RO"/>
        </w:rPr>
      </w:pPr>
    </w:p>
    <w:p w14:paraId="6E08EF4A" w14:textId="77777777" w:rsidR="00D05176" w:rsidRPr="00A044A4" w:rsidRDefault="00D05176" w:rsidP="00D05176">
      <w:pPr>
        <w:ind w:firstLine="720"/>
        <w:jc w:val="both"/>
        <w:rPr>
          <w:rFonts w:cstheme="minorHAnsi"/>
          <w:b/>
          <w:i/>
          <w:noProof/>
          <w:lang w:val="ro-RO"/>
        </w:rPr>
      </w:pPr>
      <w:r w:rsidRPr="00A044A4">
        <w:rPr>
          <w:rFonts w:cstheme="minorHAnsi"/>
          <w:b/>
          <w:i/>
          <w:noProof/>
          <w:lang w:val="ro-RO"/>
        </w:rPr>
        <w:t>Subactivitate</w:t>
      </w:r>
    </w:p>
    <w:p w14:paraId="502D93BA" w14:textId="2163E715" w:rsidR="00D05176" w:rsidRDefault="00D05176" w:rsidP="0046164C">
      <w:pPr>
        <w:widowControl w:val="0"/>
        <w:pBdr>
          <w:bottom w:val="single" w:sz="4" w:space="1" w:color="auto"/>
        </w:pBdr>
        <w:spacing w:after="180" w:line="235" w:lineRule="exact"/>
        <w:ind w:left="640" w:right="90"/>
        <w:rPr>
          <w:rFonts w:ascii="Calibri" w:eastAsia="Times New Roman" w:hAnsi="Calibri" w:cs="Calibri"/>
          <w:noProof/>
          <w:color w:val="FF0000"/>
          <w:lang w:val="ro-RO" w:eastAsia="ro-RO"/>
        </w:rPr>
      </w:pPr>
      <w:r w:rsidRPr="00A044A4">
        <w:rPr>
          <w:rFonts w:cstheme="minorHAnsi"/>
          <w:b/>
          <w:i/>
          <w:noProof/>
          <w:lang w:val="ro-RO"/>
        </w:rPr>
        <w:t>sA9.1 Finalizarea activitatilor proiectului</w:t>
      </w:r>
      <w:r w:rsidRPr="00A044A4">
        <w:rPr>
          <w:rFonts w:ascii="Calibri" w:eastAsia="Times New Roman" w:hAnsi="Calibri" w:cs="Calibri"/>
          <w:b/>
          <w:noProof/>
          <w:lang w:val="ro-RO" w:eastAsia="ro-RO"/>
        </w:rPr>
        <w:t xml:space="preserve">                                                                                                              </w:t>
      </w:r>
    </w:p>
    <w:p w14:paraId="03AF4329" w14:textId="77777777" w:rsidR="00016416" w:rsidRDefault="00016416" w:rsidP="00016416">
      <w:pPr>
        <w:widowControl w:val="0"/>
        <w:pBdr>
          <w:bottom w:val="single" w:sz="4" w:space="1" w:color="auto"/>
        </w:pBdr>
        <w:spacing w:after="180" w:line="235" w:lineRule="exact"/>
        <w:ind w:left="640" w:right="90"/>
        <w:rPr>
          <w:rFonts w:ascii="Calibri" w:eastAsia="Times New Roman" w:hAnsi="Calibri" w:cs="Calibri"/>
          <w:noProof/>
          <w:color w:val="FF0000"/>
          <w:lang w:val="ro-RO" w:eastAsia="ro-RO"/>
        </w:rPr>
      </w:pPr>
      <w:bookmarkStart w:id="11" w:name="_Hlk97703060"/>
      <w:bookmarkEnd w:id="9"/>
    </w:p>
    <w:p w14:paraId="75B03A62" w14:textId="0123F65F" w:rsidR="00016416" w:rsidRPr="00A044A4" w:rsidRDefault="00016416" w:rsidP="00016416">
      <w:pPr>
        <w:widowControl w:val="0"/>
        <w:ind w:left="634" w:right="90"/>
        <w:rPr>
          <w:rFonts w:ascii="Calibri" w:eastAsia="Times New Roman" w:hAnsi="Calibri" w:cs="Calibri"/>
          <w:b/>
          <w:noProof/>
          <w:lang w:val="ro-RO" w:eastAsia="ro-RO"/>
        </w:rPr>
      </w:pPr>
      <w:r w:rsidRPr="00A044A4">
        <w:rPr>
          <w:rFonts w:ascii="Calibri" w:eastAsia="Times New Roman" w:hAnsi="Calibri" w:cs="Calibri"/>
          <w:b/>
          <w:noProof/>
          <w:lang w:val="ro-RO" w:eastAsia="ro-RO"/>
        </w:rPr>
        <w:t xml:space="preserve">Comuna </w:t>
      </w:r>
      <w:r>
        <w:rPr>
          <w:rFonts w:ascii="Calibri" w:eastAsia="Times New Roman" w:hAnsi="Calibri" w:cs="Calibri"/>
          <w:b/>
          <w:noProof/>
          <w:lang w:val="ro-RO" w:eastAsia="ro-RO"/>
        </w:rPr>
        <w:t>Gradina</w:t>
      </w:r>
      <w:r w:rsidRPr="00A044A4">
        <w:rPr>
          <w:rFonts w:ascii="Calibri" w:eastAsia="Times New Roman" w:hAnsi="Calibri" w:cs="Calibri"/>
          <w:b/>
          <w:noProof/>
          <w:lang w:val="ro-RO" w:eastAsia="ro-RO"/>
        </w:rPr>
        <w:t xml:space="preserve">, Județul </w:t>
      </w:r>
      <w:r>
        <w:rPr>
          <w:rFonts w:ascii="Calibri" w:eastAsia="Times New Roman" w:hAnsi="Calibri" w:cs="Calibri"/>
          <w:b/>
          <w:noProof/>
          <w:lang w:val="ro-RO" w:eastAsia="ro-RO"/>
        </w:rPr>
        <w:t>Constanta</w:t>
      </w:r>
      <w:r w:rsidRPr="00A044A4">
        <w:rPr>
          <w:rFonts w:ascii="Calibri" w:eastAsia="Times New Roman" w:hAnsi="Calibri" w:cs="Calibri"/>
          <w:b/>
          <w:noProof/>
          <w:lang w:val="ro-RO" w:eastAsia="ro-RO"/>
        </w:rPr>
        <w:t xml:space="preserve"> –  Partener </w:t>
      </w:r>
      <w:r>
        <w:rPr>
          <w:rFonts w:ascii="Calibri" w:eastAsia="Times New Roman" w:hAnsi="Calibri" w:cs="Calibri"/>
          <w:b/>
          <w:noProof/>
          <w:lang w:val="ro-RO" w:eastAsia="ro-RO"/>
        </w:rPr>
        <w:t>4</w:t>
      </w:r>
      <w:r w:rsidRPr="00A044A4">
        <w:rPr>
          <w:rFonts w:ascii="Calibri" w:eastAsia="Times New Roman" w:hAnsi="Calibri" w:cs="Calibri"/>
          <w:b/>
          <w:noProof/>
          <w:lang w:val="ro-RO" w:eastAsia="ro-RO"/>
        </w:rPr>
        <w:t xml:space="preserve">               </w:t>
      </w:r>
    </w:p>
    <w:p w14:paraId="04BCAE2D" w14:textId="77777777" w:rsidR="00016416" w:rsidRPr="00A044A4" w:rsidRDefault="00016416" w:rsidP="00016416">
      <w:pPr>
        <w:widowControl w:val="0"/>
        <w:ind w:left="634"/>
        <w:jc w:val="both"/>
        <w:rPr>
          <w:rFonts w:ascii="Calibri" w:eastAsia="Times New Roman" w:hAnsi="Calibri" w:cs="Calibri"/>
          <w:b/>
          <w:noProof/>
          <w:lang w:val="ro-RO" w:eastAsia="ro-RO"/>
        </w:rPr>
      </w:pPr>
      <w:r w:rsidRPr="00A044A4">
        <w:rPr>
          <w:rFonts w:ascii="Calibri" w:eastAsia="Times New Roman" w:hAnsi="Calibri" w:cs="Calibri"/>
          <w:b/>
          <w:noProof/>
          <w:lang w:val="ro-RO" w:eastAsia="ro-RO"/>
        </w:rPr>
        <w:t>este implicata in desfasurarea urmatoarelor activitati</w:t>
      </w:r>
    </w:p>
    <w:p w14:paraId="5572AF77" w14:textId="77777777" w:rsidR="00016416" w:rsidRPr="00A044A4" w:rsidRDefault="00016416" w:rsidP="00016416">
      <w:pPr>
        <w:ind w:firstLine="720"/>
        <w:jc w:val="both"/>
        <w:rPr>
          <w:rFonts w:cstheme="minorHAnsi"/>
          <w:b/>
          <w:noProof/>
          <w:sz w:val="24"/>
          <w:szCs w:val="24"/>
          <w:u w:val="single"/>
          <w:lang w:val="ro-RO"/>
        </w:rPr>
      </w:pPr>
    </w:p>
    <w:p w14:paraId="2BC24E22"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A1 Elaborarea documentatiilor necesare proiectului de finantare</w:t>
      </w:r>
    </w:p>
    <w:p w14:paraId="583C4963" w14:textId="77777777" w:rsidR="00016416" w:rsidRPr="00A044A4" w:rsidRDefault="00016416" w:rsidP="00016416">
      <w:pPr>
        <w:ind w:firstLine="720"/>
        <w:jc w:val="both"/>
        <w:rPr>
          <w:rFonts w:cstheme="minorHAnsi"/>
          <w:noProof/>
          <w:sz w:val="24"/>
          <w:szCs w:val="24"/>
          <w:lang w:val="ro-RO"/>
        </w:rPr>
      </w:pPr>
    </w:p>
    <w:p w14:paraId="1BD84F68"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Subactivitati</w:t>
      </w:r>
    </w:p>
    <w:p w14:paraId="546B0699" w14:textId="47006DBA" w:rsidR="00016416" w:rsidRPr="00A044A4" w:rsidRDefault="00016416" w:rsidP="00016416">
      <w:pPr>
        <w:ind w:firstLine="720"/>
        <w:jc w:val="both"/>
        <w:rPr>
          <w:rFonts w:cstheme="minorHAnsi"/>
          <w:b/>
          <w:i/>
          <w:noProof/>
          <w:lang w:val="ro-RO"/>
        </w:rPr>
      </w:pPr>
      <w:r w:rsidRPr="00A044A4">
        <w:rPr>
          <w:rFonts w:cstheme="minorHAnsi"/>
          <w:b/>
          <w:i/>
          <w:noProof/>
          <w:lang w:val="ro-RO"/>
        </w:rPr>
        <w:t>sA1.</w:t>
      </w:r>
      <w:r>
        <w:rPr>
          <w:rFonts w:cstheme="minorHAnsi"/>
          <w:b/>
          <w:i/>
          <w:noProof/>
          <w:lang w:val="ro-RO"/>
        </w:rPr>
        <w:t>3</w:t>
      </w:r>
      <w:r w:rsidRPr="00A044A4">
        <w:rPr>
          <w:rFonts w:cstheme="minorHAnsi"/>
          <w:b/>
          <w:i/>
          <w:noProof/>
          <w:lang w:val="ro-RO"/>
        </w:rPr>
        <w:t xml:space="preserve"> Elaborarea studiilor de teren, obtinerea Certificatului de Urbanism, elaborarea documentatiilor de avizare si a studiului de fezabilitate privind infiintarea retelei de gaze naturale </w:t>
      </w:r>
      <w:bookmarkStart w:id="12" w:name="_Hlk97702949"/>
      <w:r w:rsidRPr="00A044A4">
        <w:rPr>
          <w:rFonts w:cstheme="minorHAnsi"/>
          <w:b/>
          <w:i/>
          <w:noProof/>
          <w:lang w:val="ro-RO"/>
        </w:rPr>
        <w:t xml:space="preserve">Comuna </w:t>
      </w:r>
      <w:r>
        <w:rPr>
          <w:rFonts w:ascii="Calibri" w:eastAsia="Times New Roman" w:hAnsi="Calibri" w:cs="Calibri"/>
          <w:b/>
          <w:noProof/>
          <w:lang w:val="ro-RO" w:eastAsia="ro-RO"/>
        </w:rPr>
        <w:t>Gradina</w:t>
      </w:r>
      <w:bookmarkEnd w:id="12"/>
    </w:p>
    <w:p w14:paraId="28E8EFCE" w14:textId="77777777" w:rsidR="00016416" w:rsidRPr="006E0640" w:rsidRDefault="00016416" w:rsidP="00016416">
      <w:pPr>
        <w:ind w:firstLine="720"/>
        <w:jc w:val="both"/>
        <w:rPr>
          <w:rFonts w:cstheme="minorHAnsi"/>
          <w:b/>
          <w:i/>
          <w:noProof/>
          <w:lang w:val="ro-RO"/>
        </w:rPr>
      </w:pPr>
      <w:r w:rsidRPr="006E0640">
        <w:rPr>
          <w:rFonts w:cstheme="minorHAnsi"/>
          <w:b/>
          <w:i/>
          <w:noProof/>
          <w:lang w:val="ro-RO"/>
        </w:rPr>
        <w:t xml:space="preserve">sA1.6 Sprijin din partea Partenerului 3 in elaborarea Cererii de finantare  </w:t>
      </w:r>
    </w:p>
    <w:p w14:paraId="0B446B9C" w14:textId="77777777" w:rsidR="00016416" w:rsidRPr="00A044A4" w:rsidRDefault="00016416" w:rsidP="00016416">
      <w:pPr>
        <w:autoSpaceDE w:val="0"/>
        <w:autoSpaceDN w:val="0"/>
        <w:adjustRightInd w:val="0"/>
        <w:jc w:val="both"/>
        <w:rPr>
          <w:rFonts w:ascii="Times New Roman" w:hAnsi="Times New Roman" w:cs="Times New Roman"/>
          <w:noProof/>
          <w:sz w:val="24"/>
          <w:szCs w:val="24"/>
          <w:lang w:val="ro-RO"/>
        </w:rPr>
      </w:pPr>
    </w:p>
    <w:p w14:paraId="5AE0F4DF" w14:textId="77777777" w:rsidR="00016416" w:rsidRPr="00A044A4" w:rsidRDefault="00016416" w:rsidP="00016416">
      <w:pPr>
        <w:ind w:firstLine="720"/>
        <w:jc w:val="both"/>
        <w:rPr>
          <w:rFonts w:cstheme="minorHAnsi"/>
          <w:noProof/>
          <w:sz w:val="24"/>
          <w:szCs w:val="24"/>
          <w:lang w:val="ro-RO"/>
        </w:rPr>
      </w:pPr>
      <w:r w:rsidRPr="00A044A4">
        <w:rPr>
          <w:rFonts w:cstheme="minorHAnsi"/>
          <w:noProof/>
          <w:sz w:val="24"/>
          <w:szCs w:val="24"/>
          <w:lang w:val="ro-RO"/>
        </w:rPr>
        <w:t xml:space="preserve"> </w:t>
      </w:r>
    </w:p>
    <w:p w14:paraId="031EE782"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 xml:space="preserve">A2 Lansarea proiectului si organizarea Unitatii de Implementare a Proiectului </w:t>
      </w:r>
    </w:p>
    <w:p w14:paraId="53A40732" w14:textId="77777777" w:rsidR="00016416" w:rsidRPr="00A044A4" w:rsidRDefault="00016416" w:rsidP="00016416">
      <w:pPr>
        <w:ind w:firstLine="720"/>
        <w:jc w:val="both"/>
        <w:rPr>
          <w:rFonts w:cstheme="minorHAnsi"/>
          <w:b/>
          <w:i/>
          <w:noProof/>
          <w:sz w:val="24"/>
          <w:szCs w:val="24"/>
          <w:shd w:val="clear" w:color="auto" w:fill="FFFFFF"/>
          <w:lang w:val="ro-RO"/>
        </w:rPr>
      </w:pPr>
    </w:p>
    <w:p w14:paraId="56B4E002"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Subactivitate</w:t>
      </w:r>
    </w:p>
    <w:p w14:paraId="74028B35" w14:textId="77777777" w:rsidR="00016416" w:rsidRPr="00A044A4" w:rsidRDefault="00016416" w:rsidP="00016416">
      <w:pPr>
        <w:ind w:firstLine="720"/>
        <w:jc w:val="both"/>
        <w:rPr>
          <w:rFonts w:cstheme="minorHAnsi"/>
          <w:b/>
          <w:i/>
          <w:noProof/>
          <w:shd w:val="clear" w:color="auto" w:fill="FFFFFF"/>
          <w:lang w:val="ro-RO"/>
        </w:rPr>
      </w:pPr>
      <w:r w:rsidRPr="00A044A4">
        <w:rPr>
          <w:rFonts w:cstheme="minorHAnsi"/>
          <w:b/>
          <w:i/>
          <w:noProof/>
          <w:shd w:val="clear" w:color="auto" w:fill="FFFFFF"/>
          <w:lang w:val="ro-RO"/>
        </w:rPr>
        <w:t>sA2.1 Lansarea oficiala a proiectului, masuri organizatorice privind proiectul</w:t>
      </w:r>
    </w:p>
    <w:p w14:paraId="20A37255" w14:textId="77777777" w:rsidR="00016416" w:rsidRPr="00A044A4" w:rsidRDefault="00016416" w:rsidP="00016416">
      <w:pPr>
        <w:ind w:firstLine="720"/>
        <w:jc w:val="both"/>
        <w:rPr>
          <w:rFonts w:cstheme="minorHAnsi"/>
          <w:noProof/>
          <w:sz w:val="24"/>
          <w:szCs w:val="24"/>
          <w:lang w:val="ro-RO"/>
        </w:rPr>
      </w:pPr>
    </w:p>
    <w:p w14:paraId="3965E6F1" w14:textId="77777777" w:rsidR="00016416" w:rsidRPr="00A044A4" w:rsidRDefault="00016416" w:rsidP="00016416">
      <w:pPr>
        <w:ind w:firstLine="720"/>
        <w:jc w:val="both"/>
        <w:rPr>
          <w:rFonts w:cstheme="minorHAnsi"/>
          <w:noProof/>
          <w:sz w:val="24"/>
          <w:szCs w:val="24"/>
          <w:lang w:val="ro-RO"/>
        </w:rPr>
      </w:pPr>
    </w:p>
    <w:p w14:paraId="15599102"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A3 Managementul proiectului de investitii</w:t>
      </w:r>
    </w:p>
    <w:p w14:paraId="281CAAF5" w14:textId="77777777" w:rsidR="00016416" w:rsidRPr="00A044A4" w:rsidRDefault="00016416" w:rsidP="00016416">
      <w:pPr>
        <w:ind w:firstLine="720"/>
        <w:jc w:val="both"/>
        <w:rPr>
          <w:rFonts w:cstheme="minorHAnsi"/>
          <w:b/>
          <w:noProof/>
          <w:sz w:val="24"/>
          <w:szCs w:val="24"/>
          <w:u w:val="single"/>
          <w:lang w:val="ro-RO"/>
        </w:rPr>
      </w:pPr>
    </w:p>
    <w:p w14:paraId="6ED73971"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Subactivitati</w:t>
      </w:r>
    </w:p>
    <w:p w14:paraId="51C385FB"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 xml:space="preserve">sA3.1 Coordonarea derularii proiectului de catre UIP si asigurarea managementului de proiect </w:t>
      </w:r>
    </w:p>
    <w:p w14:paraId="54F7D79B" w14:textId="747D2357" w:rsidR="00016416" w:rsidRPr="00A044A4" w:rsidRDefault="00016416" w:rsidP="00016416">
      <w:pPr>
        <w:ind w:firstLine="720"/>
        <w:jc w:val="both"/>
        <w:rPr>
          <w:rFonts w:cstheme="minorHAnsi"/>
          <w:b/>
          <w:i/>
          <w:noProof/>
          <w:lang w:val="ro-RO"/>
        </w:rPr>
      </w:pPr>
      <w:r w:rsidRPr="00A044A4">
        <w:rPr>
          <w:rFonts w:cstheme="minorHAnsi"/>
          <w:b/>
          <w:i/>
          <w:noProof/>
          <w:lang w:val="ro-RO"/>
        </w:rPr>
        <w:t>sA3.</w:t>
      </w:r>
      <w:r>
        <w:rPr>
          <w:rFonts w:cstheme="minorHAnsi"/>
          <w:b/>
          <w:i/>
          <w:noProof/>
          <w:lang w:val="ro-RO"/>
        </w:rPr>
        <w:t>4</w:t>
      </w:r>
      <w:r w:rsidRPr="00A044A4">
        <w:rPr>
          <w:rFonts w:cstheme="minorHAnsi"/>
          <w:b/>
          <w:i/>
          <w:noProof/>
          <w:lang w:val="ro-RO"/>
        </w:rPr>
        <w:t xml:space="preserve"> Organizarea procedurilor de achizitie publica si monitorizarea contractelor incheiate cu ofertantii, Comuna </w:t>
      </w:r>
      <w:r>
        <w:rPr>
          <w:rFonts w:ascii="Calibri" w:eastAsia="Times New Roman" w:hAnsi="Calibri" w:cs="Calibri"/>
          <w:b/>
          <w:noProof/>
          <w:lang w:val="ro-RO" w:eastAsia="ro-RO"/>
        </w:rPr>
        <w:t>Gradina</w:t>
      </w:r>
    </w:p>
    <w:p w14:paraId="431744F4" w14:textId="77777777" w:rsidR="00016416" w:rsidRPr="00A044A4" w:rsidRDefault="00016416" w:rsidP="00016416">
      <w:pPr>
        <w:ind w:firstLine="720"/>
        <w:jc w:val="both"/>
        <w:rPr>
          <w:rFonts w:cstheme="minorHAnsi"/>
          <w:noProof/>
          <w:sz w:val="24"/>
          <w:szCs w:val="24"/>
          <w:lang w:val="ro-RO"/>
        </w:rPr>
      </w:pPr>
    </w:p>
    <w:p w14:paraId="6EBD10D7"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noProof/>
          <w:sz w:val="24"/>
          <w:szCs w:val="24"/>
          <w:lang w:val="ro-RO"/>
        </w:rPr>
        <w:t xml:space="preserve"> </w:t>
      </w:r>
      <w:r w:rsidRPr="00A044A4">
        <w:rPr>
          <w:rFonts w:cstheme="minorHAnsi"/>
          <w:b/>
          <w:noProof/>
          <w:sz w:val="24"/>
          <w:szCs w:val="24"/>
          <w:u w:val="single"/>
          <w:lang w:val="ro-RO"/>
        </w:rPr>
        <w:t>A4 Informarea si publicitatea proiectului</w:t>
      </w:r>
    </w:p>
    <w:p w14:paraId="663BFDE4" w14:textId="77777777" w:rsidR="00016416" w:rsidRPr="00A044A4" w:rsidRDefault="00016416" w:rsidP="00016416">
      <w:pPr>
        <w:ind w:firstLine="720"/>
        <w:jc w:val="both"/>
        <w:rPr>
          <w:rFonts w:cstheme="minorHAnsi"/>
          <w:b/>
          <w:i/>
          <w:noProof/>
          <w:sz w:val="24"/>
          <w:szCs w:val="24"/>
          <w:lang w:val="ro-RO"/>
        </w:rPr>
      </w:pPr>
    </w:p>
    <w:p w14:paraId="26880259"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Subactivitati</w:t>
      </w:r>
    </w:p>
    <w:p w14:paraId="4ACEE719"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sA4.1 Realizarea materialelor de informare, publicitate si promovare a egalitatii de sanse si nediscriminarea</w:t>
      </w:r>
    </w:p>
    <w:p w14:paraId="7E8490F5" w14:textId="77777777" w:rsidR="00016416" w:rsidRPr="00A044A4" w:rsidRDefault="00016416" w:rsidP="00016416">
      <w:pPr>
        <w:ind w:firstLine="720"/>
        <w:jc w:val="both"/>
        <w:rPr>
          <w:rFonts w:cstheme="minorHAnsi"/>
          <w:noProof/>
          <w:lang w:val="ro-RO"/>
        </w:rPr>
      </w:pPr>
      <w:r w:rsidRPr="00A044A4">
        <w:rPr>
          <w:rFonts w:cstheme="minorHAnsi"/>
          <w:b/>
          <w:i/>
          <w:noProof/>
          <w:lang w:val="ro-RO"/>
        </w:rPr>
        <w:t>sA4.2 Asigurarea promovarii proiectului in relatie cu obiectivele propuse</w:t>
      </w:r>
    </w:p>
    <w:p w14:paraId="3EB9EFE7" w14:textId="77777777" w:rsidR="00016416" w:rsidRPr="00A044A4" w:rsidRDefault="00016416" w:rsidP="00016416">
      <w:pPr>
        <w:ind w:firstLine="720"/>
        <w:jc w:val="both"/>
        <w:rPr>
          <w:rFonts w:cstheme="minorHAnsi"/>
          <w:b/>
          <w:noProof/>
          <w:sz w:val="24"/>
          <w:szCs w:val="24"/>
          <w:u w:val="single"/>
          <w:lang w:val="ro-RO"/>
        </w:rPr>
      </w:pPr>
    </w:p>
    <w:p w14:paraId="7E355625"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 xml:space="preserve">A5 Realizarea auditului financiar a proiectului </w:t>
      </w:r>
    </w:p>
    <w:p w14:paraId="5F36B27D" w14:textId="77777777" w:rsidR="00016416" w:rsidRPr="00A044A4" w:rsidRDefault="00016416" w:rsidP="00016416">
      <w:pPr>
        <w:ind w:firstLine="720"/>
        <w:jc w:val="both"/>
        <w:rPr>
          <w:rFonts w:cstheme="minorHAnsi"/>
          <w:b/>
          <w:i/>
          <w:noProof/>
          <w:sz w:val="24"/>
          <w:szCs w:val="24"/>
          <w:lang w:val="ro-RO"/>
        </w:rPr>
      </w:pPr>
    </w:p>
    <w:p w14:paraId="506A58B9"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Subactivitate</w:t>
      </w:r>
    </w:p>
    <w:p w14:paraId="1ADA9FF4" w14:textId="43CCFC73" w:rsidR="00016416" w:rsidRPr="00A044A4" w:rsidRDefault="00016416" w:rsidP="00016416">
      <w:pPr>
        <w:ind w:firstLine="720"/>
        <w:jc w:val="both"/>
        <w:rPr>
          <w:rFonts w:cstheme="minorHAnsi"/>
          <w:noProof/>
          <w:lang w:val="ro-RO"/>
        </w:rPr>
      </w:pPr>
      <w:r w:rsidRPr="00A044A4">
        <w:rPr>
          <w:rFonts w:cstheme="minorHAnsi"/>
          <w:b/>
          <w:i/>
          <w:noProof/>
          <w:lang w:val="ro-RO"/>
        </w:rPr>
        <w:lastRenderedPageBreak/>
        <w:t>sA5.</w:t>
      </w:r>
      <w:r>
        <w:rPr>
          <w:rFonts w:cstheme="minorHAnsi"/>
          <w:b/>
          <w:i/>
          <w:noProof/>
          <w:lang w:val="ro-RO"/>
        </w:rPr>
        <w:t>3</w:t>
      </w:r>
      <w:r w:rsidRPr="00A044A4">
        <w:rPr>
          <w:rFonts w:cstheme="minorHAnsi"/>
          <w:b/>
          <w:i/>
          <w:noProof/>
          <w:lang w:val="ro-RO"/>
        </w:rPr>
        <w:t xml:space="preserve"> Realizarea auditurilor intermediare si a auditului final in cadrul proiectului pentru Partener </w:t>
      </w:r>
      <w:r>
        <w:rPr>
          <w:rFonts w:cstheme="minorHAnsi"/>
          <w:b/>
          <w:i/>
          <w:noProof/>
          <w:lang w:val="ro-RO"/>
        </w:rPr>
        <w:t>4</w:t>
      </w:r>
    </w:p>
    <w:p w14:paraId="503718F3" w14:textId="77777777" w:rsidR="00016416" w:rsidRPr="00A044A4" w:rsidRDefault="00016416" w:rsidP="00016416">
      <w:pPr>
        <w:ind w:firstLine="720"/>
        <w:jc w:val="both"/>
        <w:rPr>
          <w:rFonts w:cstheme="minorHAnsi"/>
          <w:noProof/>
          <w:sz w:val="24"/>
          <w:szCs w:val="24"/>
          <w:lang w:val="ro-RO"/>
        </w:rPr>
      </w:pPr>
    </w:p>
    <w:p w14:paraId="6CC4FCCA"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A6 Elaborarea proiectului tehnic si a detaliilor de executie si asistenta tehnica</w:t>
      </w:r>
    </w:p>
    <w:p w14:paraId="5C22BB68" w14:textId="77777777" w:rsidR="00016416" w:rsidRPr="00A044A4" w:rsidRDefault="00016416" w:rsidP="00016416">
      <w:pPr>
        <w:ind w:firstLine="720"/>
        <w:jc w:val="both"/>
        <w:rPr>
          <w:rFonts w:cstheme="minorHAnsi"/>
          <w:b/>
          <w:i/>
          <w:noProof/>
          <w:sz w:val="24"/>
          <w:szCs w:val="24"/>
          <w:lang w:val="ro-RO"/>
        </w:rPr>
      </w:pPr>
    </w:p>
    <w:p w14:paraId="3B7C5F85"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Subactivitati</w:t>
      </w:r>
    </w:p>
    <w:p w14:paraId="2D6949E2" w14:textId="0F1AD559" w:rsidR="00016416" w:rsidRDefault="00016416" w:rsidP="00016416">
      <w:pPr>
        <w:ind w:firstLine="720"/>
        <w:jc w:val="both"/>
        <w:rPr>
          <w:rFonts w:cstheme="minorHAnsi"/>
          <w:b/>
          <w:i/>
          <w:noProof/>
          <w:lang w:val="ro-RO"/>
        </w:rPr>
      </w:pPr>
      <w:r w:rsidRPr="006D7065">
        <w:rPr>
          <w:rFonts w:cstheme="minorHAnsi"/>
          <w:b/>
          <w:i/>
          <w:noProof/>
          <w:lang w:val="ro-RO"/>
        </w:rPr>
        <w:t xml:space="preserve">sA6.3 Pregatirea proiectului tehnic si obtinerea autorizatiei de construire, </w:t>
      </w:r>
      <w:r w:rsidRPr="00A044A4">
        <w:rPr>
          <w:rFonts w:cstheme="minorHAnsi"/>
          <w:b/>
          <w:i/>
          <w:noProof/>
          <w:lang w:val="ro-RO"/>
        </w:rPr>
        <w:t xml:space="preserve">Comuna </w:t>
      </w:r>
      <w:r>
        <w:rPr>
          <w:rFonts w:ascii="Calibri" w:eastAsia="Times New Roman" w:hAnsi="Calibri" w:cs="Calibri"/>
          <w:b/>
          <w:noProof/>
          <w:lang w:val="ro-RO" w:eastAsia="ro-RO"/>
        </w:rPr>
        <w:t>Gradina</w:t>
      </w:r>
    </w:p>
    <w:p w14:paraId="7515BB3A" w14:textId="77777777" w:rsidR="00016416" w:rsidRDefault="00016416" w:rsidP="00016416">
      <w:pPr>
        <w:ind w:firstLine="720"/>
        <w:jc w:val="both"/>
        <w:rPr>
          <w:rFonts w:cstheme="minorHAnsi"/>
          <w:b/>
          <w:i/>
          <w:noProof/>
          <w:lang w:val="ro-RO"/>
        </w:rPr>
      </w:pPr>
      <w:r w:rsidRPr="006D7065">
        <w:rPr>
          <w:rFonts w:cstheme="minorHAnsi"/>
          <w:b/>
          <w:i/>
          <w:noProof/>
          <w:lang w:val="ro-RO"/>
        </w:rPr>
        <w:t xml:space="preserve">sA6.6 Verificarea proiectului tehnic, </w:t>
      </w:r>
      <w:r w:rsidRPr="00A044A4">
        <w:rPr>
          <w:rFonts w:cstheme="minorHAnsi"/>
          <w:b/>
          <w:i/>
          <w:noProof/>
          <w:lang w:val="ro-RO"/>
        </w:rPr>
        <w:t xml:space="preserve">Comuna </w:t>
      </w:r>
      <w:r>
        <w:rPr>
          <w:rFonts w:ascii="Calibri" w:eastAsia="Times New Roman" w:hAnsi="Calibri" w:cs="Calibri"/>
          <w:b/>
          <w:noProof/>
          <w:lang w:val="ro-RO" w:eastAsia="ro-RO"/>
        </w:rPr>
        <w:t>Gradina</w:t>
      </w:r>
      <w:r w:rsidRPr="006D7065">
        <w:rPr>
          <w:rFonts w:cstheme="minorHAnsi"/>
          <w:b/>
          <w:i/>
          <w:noProof/>
          <w:lang w:val="ro-RO"/>
        </w:rPr>
        <w:t xml:space="preserve"> </w:t>
      </w:r>
    </w:p>
    <w:p w14:paraId="42280F24" w14:textId="292F45AA" w:rsidR="00016416" w:rsidRDefault="00016416" w:rsidP="00016416">
      <w:pPr>
        <w:ind w:firstLine="720"/>
        <w:jc w:val="both"/>
        <w:rPr>
          <w:rFonts w:ascii="Calibri" w:eastAsia="Times New Roman" w:hAnsi="Calibri" w:cs="Calibri"/>
          <w:b/>
          <w:noProof/>
          <w:lang w:val="ro-RO" w:eastAsia="ro-RO"/>
        </w:rPr>
      </w:pPr>
      <w:r w:rsidRPr="006D7065">
        <w:rPr>
          <w:rFonts w:cstheme="minorHAnsi"/>
          <w:b/>
          <w:i/>
          <w:noProof/>
          <w:lang w:val="ro-RO"/>
        </w:rPr>
        <w:t xml:space="preserve">sA6.9 Asistenta tehnica din partea proiectantului, </w:t>
      </w:r>
      <w:r w:rsidRPr="00A044A4">
        <w:rPr>
          <w:rFonts w:cstheme="minorHAnsi"/>
          <w:b/>
          <w:i/>
          <w:noProof/>
          <w:lang w:val="ro-RO"/>
        </w:rPr>
        <w:t xml:space="preserve">Comuna </w:t>
      </w:r>
      <w:r>
        <w:rPr>
          <w:rFonts w:ascii="Calibri" w:eastAsia="Times New Roman" w:hAnsi="Calibri" w:cs="Calibri"/>
          <w:b/>
          <w:noProof/>
          <w:lang w:val="ro-RO" w:eastAsia="ro-RO"/>
        </w:rPr>
        <w:t>Gradina</w:t>
      </w:r>
    </w:p>
    <w:p w14:paraId="15D99FF0" w14:textId="77777777" w:rsidR="00016416" w:rsidRPr="006D7065" w:rsidRDefault="00016416" w:rsidP="00016416">
      <w:pPr>
        <w:autoSpaceDE w:val="0"/>
        <w:autoSpaceDN w:val="0"/>
        <w:adjustRightInd w:val="0"/>
        <w:ind w:firstLine="720"/>
        <w:rPr>
          <w:rFonts w:cstheme="minorHAnsi"/>
          <w:b/>
          <w:i/>
          <w:noProof/>
          <w:lang w:val="ro-RO"/>
        </w:rPr>
      </w:pPr>
    </w:p>
    <w:p w14:paraId="58D97514" w14:textId="77777777" w:rsidR="00016416" w:rsidRPr="006D7065" w:rsidRDefault="00016416" w:rsidP="00016416">
      <w:pPr>
        <w:autoSpaceDE w:val="0"/>
        <w:autoSpaceDN w:val="0"/>
        <w:adjustRightInd w:val="0"/>
        <w:ind w:firstLine="720"/>
        <w:rPr>
          <w:rFonts w:cstheme="minorHAnsi"/>
          <w:noProof/>
          <w:lang w:val="ro-RO"/>
        </w:rPr>
      </w:pPr>
    </w:p>
    <w:p w14:paraId="296D77A1"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A7 Realizarea investitiei de baza si executia lucrarilor</w:t>
      </w:r>
    </w:p>
    <w:p w14:paraId="67931C86" w14:textId="77777777" w:rsidR="00016416" w:rsidRPr="00A044A4" w:rsidRDefault="00016416" w:rsidP="00016416">
      <w:pPr>
        <w:autoSpaceDE w:val="0"/>
        <w:autoSpaceDN w:val="0"/>
        <w:adjustRightInd w:val="0"/>
        <w:ind w:firstLine="720"/>
        <w:rPr>
          <w:rFonts w:ascii="Times New Roman" w:hAnsi="Times New Roman" w:cs="Times New Roman"/>
          <w:noProof/>
          <w:color w:val="000000"/>
          <w:sz w:val="23"/>
          <w:szCs w:val="23"/>
          <w:lang w:val="ro-RO"/>
        </w:rPr>
      </w:pPr>
    </w:p>
    <w:p w14:paraId="11BA33FF"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Subactivitati</w:t>
      </w:r>
    </w:p>
    <w:p w14:paraId="2F698605" w14:textId="056CD1FC" w:rsidR="00016416" w:rsidRPr="006D26A3" w:rsidRDefault="00016416" w:rsidP="00016416">
      <w:pPr>
        <w:autoSpaceDE w:val="0"/>
        <w:autoSpaceDN w:val="0"/>
        <w:adjustRightInd w:val="0"/>
        <w:ind w:firstLine="720"/>
        <w:rPr>
          <w:rFonts w:ascii="Calibri" w:eastAsia="Times New Roman" w:hAnsi="Calibri" w:cs="Calibri"/>
          <w:b/>
          <w:i/>
          <w:noProof/>
          <w:color w:val="000000"/>
          <w:lang w:val="ro-RO"/>
        </w:rPr>
      </w:pPr>
      <w:r w:rsidRPr="006D26A3">
        <w:rPr>
          <w:rFonts w:cstheme="minorHAnsi"/>
          <w:b/>
          <w:i/>
          <w:noProof/>
          <w:lang w:val="ro-RO"/>
        </w:rPr>
        <w:t xml:space="preserve">sA7.3 Organizarea santierului, </w:t>
      </w:r>
      <w:r w:rsidRPr="00A044A4">
        <w:rPr>
          <w:rFonts w:cstheme="minorHAnsi"/>
          <w:b/>
          <w:i/>
          <w:noProof/>
          <w:lang w:val="ro-RO"/>
        </w:rPr>
        <w:t xml:space="preserve">Comuna </w:t>
      </w:r>
      <w:r>
        <w:rPr>
          <w:rFonts w:ascii="Calibri" w:eastAsia="Times New Roman" w:hAnsi="Calibri" w:cs="Calibri"/>
          <w:b/>
          <w:noProof/>
          <w:lang w:val="ro-RO" w:eastAsia="ro-RO"/>
        </w:rPr>
        <w:t>Gradina</w:t>
      </w:r>
    </w:p>
    <w:p w14:paraId="7E47331F" w14:textId="59917590" w:rsidR="00016416" w:rsidRPr="006D26A3" w:rsidRDefault="00016416" w:rsidP="00016416">
      <w:pPr>
        <w:autoSpaceDE w:val="0"/>
        <w:autoSpaceDN w:val="0"/>
        <w:adjustRightInd w:val="0"/>
        <w:ind w:firstLine="720"/>
        <w:rPr>
          <w:rFonts w:cstheme="minorHAnsi"/>
          <w:b/>
          <w:i/>
          <w:noProof/>
          <w:lang w:val="ro-RO"/>
        </w:rPr>
      </w:pPr>
      <w:r w:rsidRPr="006D26A3">
        <w:rPr>
          <w:rFonts w:ascii="Calibri" w:eastAsia="Times New Roman" w:hAnsi="Calibri" w:cs="Calibri"/>
          <w:b/>
          <w:i/>
          <w:noProof/>
          <w:color w:val="000000"/>
          <w:lang w:val="ro-RO"/>
        </w:rPr>
        <w:t xml:space="preserve">sA7.6 Realizarea lucrarilor de constructii si instalatii, </w:t>
      </w:r>
      <w:r w:rsidRPr="00A044A4">
        <w:rPr>
          <w:rFonts w:cstheme="minorHAnsi"/>
          <w:b/>
          <w:i/>
          <w:noProof/>
          <w:lang w:val="ro-RO"/>
        </w:rPr>
        <w:t xml:space="preserve">Comuna </w:t>
      </w:r>
      <w:r>
        <w:rPr>
          <w:rFonts w:ascii="Calibri" w:eastAsia="Times New Roman" w:hAnsi="Calibri" w:cs="Calibri"/>
          <w:b/>
          <w:noProof/>
          <w:lang w:val="ro-RO" w:eastAsia="ro-RO"/>
        </w:rPr>
        <w:t>Gradina</w:t>
      </w:r>
    </w:p>
    <w:p w14:paraId="0C812D24" w14:textId="13A126CD" w:rsidR="00016416" w:rsidRDefault="00016416" w:rsidP="00016416">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sA7.9 Asigurarea utilitatilor necesare obiectivului de investitii, </w:t>
      </w:r>
      <w:r w:rsidRPr="00A044A4">
        <w:rPr>
          <w:rFonts w:cstheme="minorHAnsi"/>
          <w:b/>
          <w:i/>
          <w:noProof/>
          <w:lang w:val="ro-RO"/>
        </w:rPr>
        <w:t xml:space="preserve">Comuna </w:t>
      </w:r>
      <w:r>
        <w:rPr>
          <w:rFonts w:ascii="Calibri" w:eastAsia="Times New Roman" w:hAnsi="Calibri" w:cs="Calibri"/>
          <w:b/>
          <w:noProof/>
          <w:lang w:val="ro-RO" w:eastAsia="ro-RO"/>
        </w:rPr>
        <w:t>Gradina</w:t>
      </w:r>
    </w:p>
    <w:p w14:paraId="52AD81BD" w14:textId="7B24E050" w:rsidR="00016416" w:rsidRPr="006D26A3" w:rsidRDefault="00016416" w:rsidP="00016416">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sA7.12 Achizitia, montajul si verificarea echipamentelor inteligente - Remote Terminal Unit (RTU), robinete, contoare, </w:t>
      </w:r>
      <w:r w:rsidRPr="00A044A4">
        <w:rPr>
          <w:rFonts w:cstheme="minorHAnsi"/>
          <w:b/>
          <w:i/>
          <w:noProof/>
          <w:lang w:val="ro-RO"/>
        </w:rPr>
        <w:t xml:space="preserve">Comuna </w:t>
      </w:r>
      <w:r>
        <w:rPr>
          <w:rFonts w:ascii="Calibri" w:eastAsia="Times New Roman" w:hAnsi="Calibri" w:cs="Calibri"/>
          <w:b/>
          <w:noProof/>
          <w:lang w:val="ro-RO" w:eastAsia="ro-RO"/>
        </w:rPr>
        <w:t>Gradina</w:t>
      </w:r>
    </w:p>
    <w:p w14:paraId="65570A52" w14:textId="64DDC21C" w:rsidR="00016416" w:rsidRPr="006D26A3" w:rsidRDefault="00016416" w:rsidP="00016416">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sA7.15 Elaborarea documentatiei pentru plata taxelor, cotelor si comisioanelor  pentru controlul calitatii lucrarilor de constructii, </w:t>
      </w:r>
      <w:r w:rsidRPr="00A044A4">
        <w:rPr>
          <w:rFonts w:cstheme="minorHAnsi"/>
          <w:b/>
          <w:i/>
          <w:noProof/>
          <w:lang w:val="ro-RO"/>
        </w:rPr>
        <w:t xml:space="preserve">Comuna </w:t>
      </w:r>
      <w:r>
        <w:rPr>
          <w:rFonts w:ascii="Calibri" w:eastAsia="Times New Roman" w:hAnsi="Calibri" w:cs="Calibri"/>
          <w:b/>
          <w:noProof/>
          <w:lang w:val="ro-RO" w:eastAsia="ro-RO"/>
        </w:rPr>
        <w:t>Gradina</w:t>
      </w:r>
    </w:p>
    <w:p w14:paraId="5733E3C0" w14:textId="2477238F" w:rsidR="00016416" w:rsidRPr="006D26A3" w:rsidRDefault="00016416" w:rsidP="00016416">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sA7.18 Asigurarea cheltuielilor diverse si neprevazute, </w:t>
      </w:r>
      <w:r w:rsidRPr="00A044A4">
        <w:rPr>
          <w:rFonts w:cstheme="minorHAnsi"/>
          <w:b/>
          <w:i/>
          <w:noProof/>
          <w:lang w:val="ro-RO"/>
        </w:rPr>
        <w:t xml:space="preserve">Comuna </w:t>
      </w:r>
      <w:r>
        <w:rPr>
          <w:rFonts w:ascii="Calibri" w:eastAsia="Times New Roman" w:hAnsi="Calibri" w:cs="Calibri"/>
          <w:b/>
          <w:noProof/>
          <w:lang w:val="ro-RO" w:eastAsia="ro-RO"/>
        </w:rPr>
        <w:t>Gradina</w:t>
      </w:r>
    </w:p>
    <w:p w14:paraId="7CB50F2B" w14:textId="69159EA1" w:rsidR="00016416" w:rsidRPr="006D26A3" w:rsidRDefault="00016416" w:rsidP="00016416">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sA7.21 Realizarea probelor tehnologice si a testelor, </w:t>
      </w:r>
      <w:r w:rsidRPr="00A044A4">
        <w:rPr>
          <w:rFonts w:cstheme="minorHAnsi"/>
          <w:b/>
          <w:i/>
          <w:noProof/>
          <w:lang w:val="ro-RO"/>
        </w:rPr>
        <w:t xml:space="preserve">Comuna </w:t>
      </w:r>
      <w:r>
        <w:rPr>
          <w:rFonts w:ascii="Calibri" w:eastAsia="Times New Roman" w:hAnsi="Calibri" w:cs="Calibri"/>
          <w:b/>
          <w:noProof/>
          <w:lang w:val="ro-RO" w:eastAsia="ro-RO"/>
        </w:rPr>
        <w:t>Gradina</w:t>
      </w:r>
    </w:p>
    <w:p w14:paraId="4913DD55" w14:textId="77777777" w:rsidR="00016416" w:rsidRDefault="00016416" w:rsidP="00016416">
      <w:pPr>
        <w:autoSpaceDE w:val="0"/>
        <w:autoSpaceDN w:val="0"/>
        <w:adjustRightInd w:val="0"/>
        <w:ind w:firstLine="720"/>
        <w:rPr>
          <w:rFonts w:cstheme="minorHAnsi"/>
          <w:b/>
          <w:i/>
          <w:noProof/>
          <w:color w:val="000000"/>
          <w:lang w:val="ro-RO"/>
        </w:rPr>
      </w:pPr>
    </w:p>
    <w:p w14:paraId="1A1ED156" w14:textId="77777777" w:rsidR="00016416" w:rsidRDefault="00016416" w:rsidP="00016416">
      <w:pPr>
        <w:autoSpaceDE w:val="0"/>
        <w:autoSpaceDN w:val="0"/>
        <w:adjustRightInd w:val="0"/>
        <w:ind w:firstLine="720"/>
        <w:rPr>
          <w:rFonts w:cstheme="minorHAnsi"/>
          <w:b/>
          <w:i/>
          <w:noProof/>
          <w:color w:val="000000"/>
          <w:lang w:val="ro-RO"/>
        </w:rPr>
      </w:pPr>
    </w:p>
    <w:p w14:paraId="2B518059" w14:textId="77777777" w:rsidR="00016416" w:rsidRPr="006D26A3" w:rsidRDefault="00016416" w:rsidP="00016416">
      <w:pPr>
        <w:autoSpaceDE w:val="0"/>
        <w:autoSpaceDN w:val="0"/>
        <w:adjustRightInd w:val="0"/>
        <w:ind w:firstLine="720"/>
        <w:rPr>
          <w:rFonts w:cstheme="minorHAnsi"/>
          <w:b/>
          <w:i/>
          <w:noProof/>
          <w:color w:val="000000"/>
          <w:lang w:val="ro-RO"/>
        </w:rPr>
      </w:pPr>
    </w:p>
    <w:p w14:paraId="70B5A155"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A8 Asigurarea dirigentiei de santier</w:t>
      </w:r>
    </w:p>
    <w:p w14:paraId="02FB3344" w14:textId="77777777" w:rsidR="00016416" w:rsidRPr="00A044A4" w:rsidRDefault="00016416" w:rsidP="00016416">
      <w:pPr>
        <w:ind w:firstLine="720"/>
        <w:jc w:val="both"/>
        <w:rPr>
          <w:rFonts w:cstheme="minorHAnsi"/>
          <w:b/>
          <w:noProof/>
          <w:sz w:val="24"/>
          <w:szCs w:val="24"/>
          <w:u w:val="single"/>
          <w:lang w:val="ro-RO"/>
        </w:rPr>
      </w:pPr>
    </w:p>
    <w:p w14:paraId="79EA7511"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Subactivitate</w:t>
      </w:r>
    </w:p>
    <w:p w14:paraId="475F175D" w14:textId="77777777" w:rsidR="00016416" w:rsidRDefault="00016416" w:rsidP="00016416">
      <w:pPr>
        <w:ind w:firstLine="720"/>
        <w:jc w:val="both"/>
        <w:rPr>
          <w:rFonts w:cstheme="minorHAnsi"/>
          <w:b/>
          <w:noProof/>
          <w:sz w:val="24"/>
          <w:szCs w:val="24"/>
          <w:u w:val="single"/>
          <w:lang w:val="ro-RO"/>
        </w:rPr>
      </w:pPr>
      <w:r w:rsidRPr="00EA63AA">
        <w:rPr>
          <w:rFonts w:cstheme="minorHAnsi"/>
          <w:b/>
          <w:i/>
          <w:noProof/>
          <w:lang w:val="ro-RO"/>
        </w:rPr>
        <w:t xml:space="preserve">sA8.3 Asigurarea serviciilor de dirigentie de santier pentru obiectivul de investitie, </w:t>
      </w:r>
      <w:r w:rsidRPr="00A044A4">
        <w:rPr>
          <w:rFonts w:cstheme="minorHAnsi"/>
          <w:b/>
          <w:i/>
          <w:noProof/>
          <w:lang w:val="ro-RO"/>
        </w:rPr>
        <w:t xml:space="preserve">Comuna </w:t>
      </w:r>
      <w:r>
        <w:rPr>
          <w:rFonts w:ascii="Calibri" w:eastAsia="Times New Roman" w:hAnsi="Calibri" w:cs="Calibri"/>
          <w:b/>
          <w:noProof/>
          <w:lang w:val="ro-RO" w:eastAsia="ro-RO"/>
        </w:rPr>
        <w:t>Gradina</w:t>
      </w:r>
      <w:r w:rsidRPr="00A044A4">
        <w:rPr>
          <w:rFonts w:cstheme="minorHAnsi"/>
          <w:b/>
          <w:noProof/>
          <w:sz w:val="24"/>
          <w:szCs w:val="24"/>
          <w:u w:val="single"/>
          <w:lang w:val="ro-RO"/>
        </w:rPr>
        <w:t xml:space="preserve"> </w:t>
      </w:r>
    </w:p>
    <w:p w14:paraId="59A45AA3" w14:textId="3206BBCB"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A9 Inchiderea proiectului</w:t>
      </w:r>
    </w:p>
    <w:p w14:paraId="1135F66F" w14:textId="77777777" w:rsidR="00016416" w:rsidRPr="00A044A4" w:rsidRDefault="00016416" w:rsidP="00016416">
      <w:pPr>
        <w:ind w:firstLine="720"/>
        <w:jc w:val="both"/>
        <w:rPr>
          <w:rFonts w:cstheme="minorHAnsi"/>
          <w:b/>
          <w:noProof/>
          <w:sz w:val="24"/>
          <w:szCs w:val="24"/>
          <w:u w:val="single"/>
          <w:lang w:val="ro-RO"/>
        </w:rPr>
      </w:pPr>
    </w:p>
    <w:p w14:paraId="5E3BC448"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Subactivitate</w:t>
      </w:r>
    </w:p>
    <w:p w14:paraId="35E5F4B2" w14:textId="77777777" w:rsidR="00016416" w:rsidRDefault="00016416" w:rsidP="00016416">
      <w:pPr>
        <w:widowControl w:val="0"/>
        <w:pBdr>
          <w:bottom w:val="single" w:sz="4" w:space="1" w:color="auto"/>
        </w:pBdr>
        <w:spacing w:after="180" w:line="235" w:lineRule="exact"/>
        <w:ind w:left="640" w:right="90"/>
        <w:rPr>
          <w:rFonts w:ascii="Calibri" w:eastAsia="Times New Roman" w:hAnsi="Calibri" w:cs="Calibri"/>
          <w:noProof/>
          <w:color w:val="FF0000"/>
          <w:lang w:val="ro-RO" w:eastAsia="ro-RO"/>
        </w:rPr>
      </w:pPr>
      <w:r w:rsidRPr="00A044A4">
        <w:rPr>
          <w:rFonts w:cstheme="minorHAnsi"/>
          <w:b/>
          <w:i/>
          <w:noProof/>
          <w:lang w:val="ro-RO"/>
        </w:rPr>
        <w:t>sA9.1 Finalizarea activitatilor proiectului</w:t>
      </w:r>
      <w:r w:rsidRPr="00A044A4">
        <w:rPr>
          <w:rFonts w:ascii="Calibri" w:eastAsia="Times New Roman" w:hAnsi="Calibri" w:cs="Calibri"/>
          <w:b/>
          <w:noProof/>
          <w:lang w:val="ro-RO" w:eastAsia="ro-RO"/>
        </w:rPr>
        <w:t xml:space="preserve">                                                                                                              </w:t>
      </w:r>
    </w:p>
    <w:p w14:paraId="51E911C7" w14:textId="77777777" w:rsidR="00016416" w:rsidRDefault="00016416" w:rsidP="00016416">
      <w:pPr>
        <w:widowControl w:val="0"/>
        <w:pBdr>
          <w:bottom w:val="single" w:sz="4" w:space="1" w:color="auto"/>
        </w:pBdr>
        <w:spacing w:after="180" w:line="235" w:lineRule="exact"/>
        <w:ind w:left="640" w:right="90"/>
        <w:rPr>
          <w:rFonts w:ascii="Calibri" w:eastAsia="Times New Roman" w:hAnsi="Calibri" w:cs="Calibri"/>
          <w:noProof/>
          <w:color w:val="FF0000"/>
          <w:lang w:val="ro-RO" w:eastAsia="ro-RO"/>
        </w:rPr>
      </w:pPr>
    </w:p>
    <w:bookmarkEnd w:id="11"/>
    <w:p w14:paraId="0FBFC7A4" w14:textId="77777777" w:rsidR="00016416" w:rsidRDefault="00016416" w:rsidP="00016416">
      <w:pPr>
        <w:widowControl w:val="0"/>
        <w:pBdr>
          <w:bottom w:val="single" w:sz="4" w:space="1" w:color="auto"/>
        </w:pBdr>
        <w:spacing w:after="180" w:line="235" w:lineRule="exact"/>
        <w:ind w:left="640" w:right="90"/>
        <w:rPr>
          <w:rFonts w:ascii="Calibri" w:eastAsia="Times New Roman" w:hAnsi="Calibri" w:cs="Calibri"/>
          <w:noProof/>
          <w:color w:val="FF0000"/>
          <w:lang w:val="ro-RO" w:eastAsia="ro-RO"/>
        </w:rPr>
      </w:pPr>
    </w:p>
    <w:p w14:paraId="4B5A9E44" w14:textId="54B9151D" w:rsidR="00016416" w:rsidRPr="00A044A4" w:rsidRDefault="00016416" w:rsidP="00016416">
      <w:pPr>
        <w:widowControl w:val="0"/>
        <w:ind w:left="634" w:right="90"/>
        <w:rPr>
          <w:rFonts w:ascii="Calibri" w:eastAsia="Times New Roman" w:hAnsi="Calibri" w:cs="Calibri"/>
          <w:b/>
          <w:noProof/>
          <w:lang w:val="ro-RO" w:eastAsia="ro-RO"/>
        </w:rPr>
      </w:pPr>
      <w:bookmarkStart w:id="13" w:name="_Hlk97703095"/>
      <w:r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bookmarkEnd w:id="13"/>
      <w:r w:rsidRPr="00A044A4">
        <w:rPr>
          <w:rFonts w:ascii="Calibri" w:eastAsia="Times New Roman" w:hAnsi="Calibri" w:cs="Calibri"/>
          <w:b/>
          <w:noProof/>
          <w:lang w:val="ro-RO" w:eastAsia="ro-RO"/>
        </w:rPr>
        <w:t xml:space="preserve">, Județul </w:t>
      </w:r>
      <w:r>
        <w:rPr>
          <w:rFonts w:ascii="Calibri" w:eastAsia="Times New Roman" w:hAnsi="Calibri" w:cs="Calibri"/>
          <w:b/>
          <w:noProof/>
          <w:lang w:val="ro-RO" w:eastAsia="ro-RO"/>
        </w:rPr>
        <w:t>Constanta</w:t>
      </w:r>
      <w:r w:rsidRPr="00A044A4">
        <w:rPr>
          <w:rFonts w:ascii="Calibri" w:eastAsia="Times New Roman" w:hAnsi="Calibri" w:cs="Calibri"/>
          <w:b/>
          <w:noProof/>
          <w:lang w:val="ro-RO" w:eastAsia="ro-RO"/>
        </w:rPr>
        <w:t xml:space="preserve"> –  Partener</w:t>
      </w:r>
      <w:r>
        <w:rPr>
          <w:rFonts w:ascii="Calibri" w:eastAsia="Times New Roman" w:hAnsi="Calibri" w:cs="Calibri"/>
          <w:b/>
          <w:noProof/>
          <w:lang w:val="ro-RO" w:eastAsia="ro-RO"/>
        </w:rPr>
        <w:t xml:space="preserve"> 5</w:t>
      </w:r>
      <w:r w:rsidRPr="00A044A4">
        <w:rPr>
          <w:rFonts w:ascii="Calibri" w:eastAsia="Times New Roman" w:hAnsi="Calibri" w:cs="Calibri"/>
          <w:b/>
          <w:noProof/>
          <w:lang w:val="ro-RO" w:eastAsia="ro-RO"/>
        </w:rPr>
        <w:t xml:space="preserve">         </w:t>
      </w:r>
    </w:p>
    <w:p w14:paraId="6E767FAD" w14:textId="77777777" w:rsidR="00016416" w:rsidRPr="00A044A4" w:rsidRDefault="00016416" w:rsidP="00016416">
      <w:pPr>
        <w:widowControl w:val="0"/>
        <w:ind w:left="634"/>
        <w:jc w:val="both"/>
        <w:rPr>
          <w:rFonts w:ascii="Calibri" w:eastAsia="Times New Roman" w:hAnsi="Calibri" w:cs="Calibri"/>
          <w:b/>
          <w:noProof/>
          <w:lang w:val="ro-RO" w:eastAsia="ro-RO"/>
        </w:rPr>
      </w:pPr>
      <w:r w:rsidRPr="00A044A4">
        <w:rPr>
          <w:rFonts w:ascii="Calibri" w:eastAsia="Times New Roman" w:hAnsi="Calibri" w:cs="Calibri"/>
          <w:b/>
          <w:noProof/>
          <w:lang w:val="ro-RO" w:eastAsia="ro-RO"/>
        </w:rPr>
        <w:t>este implicata in desfasurarea urmatoarelor activitati</w:t>
      </w:r>
    </w:p>
    <w:p w14:paraId="530CFC0B" w14:textId="77777777" w:rsidR="00016416" w:rsidRPr="00A044A4" w:rsidRDefault="00016416" w:rsidP="00016416">
      <w:pPr>
        <w:ind w:firstLine="720"/>
        <w:jc w:val="both"/>
        <w:rPr>
          <w:rFonts w:cstheme="minorHAnsi"/>
          <w:b/>
          <w:noProof/>
          <w:sz w:val="24"/>
          <w:szCs w:val="24"/>
          <w:u w:val="single"/>
          <w:lang w:val="ro-RO"/>
        </w:rPr>
      </w:pPr>
    </w:p>
    <w:p w14:paraId="342E16ED"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A1 Elaborarea documentatiilor necesare proiectului de finantare</w:t>
      </w:r>
    </w:p>
    <w:p w14:paraId="67324F46" w14:textId="77777777" w:rsidR="00016416" w:rsidRPr="00A044A4" w:rsidRDefault="00016416" w:rsidP="00016416">
      <w:pPr>
        <w:ind w:firstLine="720"/>
        <w:jc w:val="both"/>
        <w:rPr>
          <w:rFonts w:cstheme="minorHAnsi"/>
          <w:noProof/>
          <w:sz w:val="24"/>
          <w:szCs w:val="24"/>
          <w:lang w:val="ro-RO"/>
        </w:rPr>
      </w:pPr>
    </w:p>
    <w:p w14:paraId="10180DB8"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lastRenderedPageBreak/>
        <w:t>Subactivitati</w:t>
      </w:r>
    </w:p>
    <w:p w14:paraId="05D304CB" w14:textId="63207556" w:rsidR="00016416" w:rsidRPr="00A044A4" w:rsidRDefault="00016416" w:rsidP="00016416">
      <w:pPr>
        <w:ind w:firstLine="720"/>
        <w:jc w:val="both"/>
        <w:rPr>
          <w:rFonts w:cstheme="minorHAnsi"/>
          <w:b/>
          <w:i/>
          <w:noProof/>
          <w:lang w:val="ro-RO"/>
        </w:rPr>
      </w:pPr>
      <w:r w:rsidRPr="00A044A4">
        <w:rPr>
          <w:rFonts w:cstheme="minorHAnsi"/>
          <w:b/>
          <w:i/>
          <w:noProof/>
          <w:lang w:val="ro-RO"/>
        </w:rPr>
        <w:t>sA1.</w:t>
      </w:r>
      <w:r>
        <w:rPr>
          <w:rFonts w:cstheme="minorHAnsi"/>
          <w:b/>
          <w:i/>
          <w:noProof/>
          <w:lang w:val="ro-RO"/>
        </w:rPr>
        <w:t>3</w:t>
      </w:r>
      <w:r w:rsidRPr="00A044A4">
        <w:rPr>
          <w:rFonts w:cstheme="minorHAnsi"/>
          <w:b/>
          <w:i/>
          <w:noProof/>
          <w:lang w:val="ro-RO"/>
        </w:rPr>
        <w:t xml:space="preserve"> Elaborarea studiilor de teren, obtinerea Certificatului de Urbanism, elaborarea documentatiilor de avizare si a studiului de fezabilitate privind infiintarea retelei de gaze naturale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0B6B9506" w14:textId="77777777" w:rsidR="00016416" w:rsidRPr="006E0640" w:rsidRDefault="00016416" w:rsidP="00016416">
      <w:pPr>
        <w:ind w:firstLine="720"/>
        <w:jc w:val="both"/>
        <w:rPr>
          <w:rFonts w:cstheme="minorHAnsi"/>
          <w:b/>
          <w:i/>
          <w:noProof/>
          <w:lang w:val="ro-RO"/>
        </w:rPr>
      </w:pPr>
      <w:r w:rsidRPr="006E0640">
        <w:rPr>
          <w:rFonts w:cstheme="minorHAnsi"/>
          <w:b/>
          <w:i/>
          <w:noProof/>
          <w:lang w:val="ro-RO"/>
        </w:rPr>
        <w:t xml:space="preserve">sA1.6 Sprijin din partea Partenerului 3 in elaborarea Cererii de finantare  </w:t>
      </w:r>
    </w:p>
    <w:p w14:paraId="3940C047" w14:textId="77777777" w:rsidR="00016416" w:rsidRPr="00A044A4" w:rsidRDefault="00016416" w:rsidP="00016416">
      <w:pPr>
        <w:autoSpaceDE w:val="0"/>
        <w:autoSpaceDN w:val="0"/>
        <w:adjustRightInd w:val="0"/>
        <w:jc w:val="both"/>
        <w:rPr>
          <w:rFonts w:ascii="Times New Roman" w:hAnsi="Times New Roman" w:cs="Times New Roman"/>
          <w:noProof/>
          <w:sz w:val="24"/>
          <w:szCs w:val="24"/>
          <w:lang w:val="ro-RO"/>
        </w:rPr>
      </w:pPr>
    </w:p>
    <w:p w14:paraId="041D2702" w14:textId="77777777" w:rsidR="00016416" w:rsidRPr="00A044A4" w:rsidRDefault="00016416" w:rsidP="00016416">
      <w:pPr>
        <w:ind w:firstLine="720"/>
        <w:jc w:val="both"/>
        <w:rPr>
          <w:rFonts w:cstheme="minorHAnsi"/>
          <w:noProof/>
          <w:sz w:val="24"/>
          <w:szCs w:val="24"/>
          <w:lang w:val="ro-RO"/>
        </w:rPr>
      </w:pPr>
      <w:r w:rsidRPr="00A044A4">
        <w:rPr>
          <w:rFonts w:cstheme="minorHAnsi"/>
          <w:noProof/>
          <w:sz w:val="24"/>
          <w:szCs w:val="24"/>
          <w:lang w:val="ro-RO"/>
        </w:rPr>
        <w:t xml:space="preserve"> </w:t>
      </w:r>
    </w:p>
    <w:p w14:paraId="6D6E2894"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 xml:space="preserve">A2 Lansarea proiectului si organizarea Unitatii de Implementare a Proiectului </w:t>
      </w:r>
    </w:p>
    <w:p w14:paraId="3617A017" w14:textId="77777777" w:rsidR="00016416" w:rsidRPr="00A044A4" w:rsidRDefault="00016416" w:rsidP="00016416">
      <w:pPr>
        <w:ind w:firstLine="720"/>
        <w:jc w:val="both"/>
        <w:rPr>
          <w:rFonts w:cstheme="minorHAnsi"/>
          <w:b/>
          <w:i/>
          <w:noProof/>
          <w:sz w:val="24"/>
          <w:szCs w:val="24"/>
          <w:shd w:val="clear" w:color="auto" w:fill="FFFFFF"/>
          <w:lang w:val="ro-RO"/>
        </w:rPr>
      </w:pPr>
    </w:p>
    <w:p w14:paraId="4365629B"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Subactivitate</w:t>
      </w:r>
    </w:p>
    <w:p w14:paraId="23849C64" w14:textId="77777777" w:rsidR="00016416" w:rsidRPr="00A044A4" w:rsidRDefault="00016416" w:rsidP="00016416">
      <w:pPr>
        <w:ind w:firstLine="720"/>
        <w:jc w:val="both"/>
        <w:rPr>
          <w:rFonts w:cstheme="minorHAnsi"/>
          <w:b/>
          <w:i/>
          <w:noProof/>
          <w:shd w:val="clear" w:color="auto" w:fill="FFFFFF"/>
          <w:lang w:val="ro-RO"/>
        </w:rPr>
      </w:pPr>
      <w:r w:rsidRPr="00A044A4">
        <w:rPr>
          <w:rFonts w:cstheme="minorHAnsi"/>
          <w:b/>
          <w:i/>
          <w:noProof/>
          <w:shd w:val="clear" w:color="auto" w:fill="FFFFFF"/>
          <w:lang w:val="ro-RO"/>
        </w:rPr>
        <w:t>sA2.1 Lansarea oficiala a proiectului, masuri organizatorice privind proiectul</w:t>
      </w:r>
    </w:p>
    <w:p w14:paraId="31707821" w14:textId="77777777" w:rsidR="00016416" w:rsidRPr="00A044A4" w:rsidRDefault="00016416" w:rsidP="00016416">
      <w:pPr>
        <w:ind w:firstLine="720"/>
        <w:jc w:val="both"/>
        <w:rPr>
          <w:rFonts w:cstheme="minorHAnsi"/>
          <w:noProof/>
          <w:sz w:val="24"/>
          <w:szCs w:val="24"/>
          <w:lang w:val="ro-RO"/>
        </w:rPr>
      </w:pPr>
    </w:p>
    <w:p w14:paraId="42BD4E9F" w14:textId="77777777" w:rsidR="00016416" w:rsidRPr="00A044A4" w:rsidRDefault="00016416" w:rsidP="00016416">
      <w:pPr>
        <w:ind w:firstLine="720"/>
        <w:jc w:val="both"/>
        <w:rPr>
          <w:rFonts w:cstheme="minorHAnsi"/>
          <w:noProof/>
          <w:sz w:val="24"/>
          <w:szCs w:val="24"/>
          <w:lang w:val="ro-RO"/>
        </w:rPr>
      </w:pPr>
    </w:p>
    <w:p w14:paraId="737E1249"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A3 Managementul proiectului de investitii</w:t>
      </w:r>
    </w:p>
    <w:p w14:paraId="46906345" w14:textId="77777777" w:rsidR="00016416" w:rsidRPr="00A044A4" w:rsidRDefault="00016416" w:rsidP="00016416">
      <w:pPr>
        <w:ind w:firstLine="720"/>
        <w:jc w:val="both"/>
        <w:rPr>
          <w:rFonts w:cstheme="minorHAnsi"/>
          <w:b/>
          <w:noProof/>
          <w:sz w:val="24"/>
          <w:szCs w:val="24"/>
          <w:u w:val="single"/>
          <w:lang w:val="ro-RO"/>
        </w:rPr>
      </w:pPr>
    </w:p>
    <w:p w14:paraId="2C3D2582"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Subactivitati</w:t>
      </w:r>
    </w:p>
    <w:p w14:paraId="40D4C517"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 xml:space="preserve">sA3.1 Coordonarea derularii proiectului de catre UIP si asigurarea managementului de proiect </w:t>
      </w:r>
    </w:p>
    <w:p w14:paraId="3D99ED88" w14:textId="6A948076" w:rsidR="00016416" w:rsidRPr="00A044A4" w:rsidRDefault="00016416" w:rsidP="00016416">
      <w:pPr>
        <w:ind w:firstLine="720"/>
        <w:jc w:val="both"/>
        <w:rPr>
          <w:rFonts w:cstheme="minorHAnsi"/>
          <w:b/>
          <w:i/>
          <w:noProof/>
          <w:lang w:val="ro-RO"/>
        </w:rPr>
      </w:pPr>
      <w:r w:rsidRPr="00A044A4">
        <w:rPr>
          <w:rFonts w:cstheme="minorHAnsi"/>
          <w:b/>
          <w:i/>
          <w:noProof/>
          <w:lang w:val="ro-RO"/>
        </w:rPr>
        <w:t>sA3.</w:t>
      </w:r>
      <w:r>
        <w:rPr>
          <w:rFonts w:cstheme="minorHAnsi"/>
          <w:b/>
          <w:i/>
          <w:noProof/>
          <w:lang w:val="ro-RO"/>
        </w:rPr>
        <w:t>4</w:t>
      </w:r>
      <w:r w:rsidRPr="00A044A4">
        <w:rPr>
          <w:rFonts w:cstheme="minorHAnsi"/>
          <w:b/>
          <w:i/>
          <w:noProof/>
          <w:lang w:val="ro-RO"/>
        </w:rPr>
        <w:t xml:space="preserve"> Organizarea procedurilor de achizitie publica si monitorizarea contractelor incheiate cu ofertantii,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553A3CA4" w14:textId="77777777" w:rsidR="00016416" w:rsidRPr="00A044A4" w:rsidRDefault="00016416" w:rsidP="00016416">
      <w:pPr>
        <w:ind w:firstLine="720"/>
        <w:jc w:val="both"/>
        <w:rPr>
          <w:rFonts w:cstheme="minorHAnsi"/>
          <w:noProof/>
          <w:sz w:val="24"/>
          <w:szCs w:val="24"/>
          <w:lang w:val="ro-RO"/>
        </w:rPr>
      </w:pPr>
    </w:p>
    <w:p w14:paraId="36354F4C"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noProof/>
          <w:sz w:val="24"/>
          <w:szCs w:val="24"/>
          <w:lang w:val="ro-RO"/>
        </w:rPr>
        <w:t xml:space="preserve"> </w:t>
      </w:r>
      <w:r w:rsidRPr="00A044A4">
        <w:rPr>
          <w:rFonts w:cstheme="minorHAnsi"/>
          <w:b/>
          <w:noProof/>
          <w:sz w:val="24"/>
          <w:szCs w:val="24"/>
          <w:u w:val="single"/>
          <w:lang w:val="ro-RO"/>
        </w:rPr>
        <w:t>A4 Informarea si publicitatea proiectului</w:t>
      </w:r>
    </w:p>
    <w:p w14:paraId="362FE9C8" w14:textId="77777777" w:rsidR="00016416" w:rsidRPr="00A044A4" w:rsidRDefault="00016416" w:rsidP="00016416">
      <w:pPr>
        <w:ind w:firstLine="720"/>
        <w:jc w:val="both"/>
        <w:rPr>
          <w:rFonts w:cstheme="minorHAnsi"/>
          <w:b/>
          <w:i/>
          <w:noProof/>
          <w:sz w:val="24"/>
          <w:szCs w:val="24"/>
          <w:lang w:val="ro-RO"/>
        </w:rPr>
      </w:pPr>
    </w:p>
    <w:p w14:paraId="672868F5"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Subactivitati</w:t>
      </w:r>
    </w:p>
    <w:p w14:paraId="144F6DE7"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sA4.1 Realizarea materialelor de informare, publicitate si promovare a egalitatii de sanse si nediscriminarea</w:t>
      </w:r>
    </w:p>
    <w:p w14:paraId="4637E3CD" w14:textId="77777777" w:rsidR="00016416" w:rsidRPr="00A044A4" w:rsidRDefault="00016416" w:rsidP="00016416">
      <w:pPr>
        <w:ind w:firstLine="720"/>
        <w:jc w:val="both"/>
        <w:rPr>
          <w:rFonts w:cstheme="minorHAnsi"/>
          <w:noProof/>
          <w:lang w:val="ro-RO"/>
        </w:rPr>
      </w:pPr>
      <w:r w:rsidRPr="00A044A4">
        <w:rPr>
          <w:rFonts w:cstheme="minorHAnsi"/>
          <w:b/>
          <w:i/>
          <w:noProof/>
          <w:lang w:val="ro-RO"/>
        </w:rPr>
        <w:t>sA4.2 Asigurarea promovarii proiectului in relatie cu obiectivele propuse</w:t>
      </w:r>
    </w:p>
    <w:p w14:paraId="692B01BE" w14:textId="77777777" w:rsidR="00016416" w:rsidRPr="00A044A4" w:rsidRDefault="00016416" w:rsidP="00016416">
      <w:pPr>
        <w:ind w:firstLine="720"/>
        <w:jc w:val="both"/>
        <w:rPr>
          <w:rFonts w:cstheme="minorHAnsi"/>
          <w:b/>
          <w:noProof/>
          <w:sz w:val="24"/>
          <w:szCs w:val="24"/>
          <w:u w:val="single"/>
          <w:lang w:val="ro-RO"/>
        </w:rPr>
      </w:pPr>
    </w:p>
    <w:p w14:paraId="31EEC0CC"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 xml:space="preserve">A5 Realizarea auditului financiar a proiectului </w:t>
      </w:r>
    </w:p>
    <w:p w14:paraId="2F6725BB" w14:textId="77777777" w:rsidR="00016416" w:rsidRPr="00A044A4" w:rsidRDefault="00016416" w:rsidP="00016416">
      <w:pPr>
        <w:ind w:firstLine="720"/>
        <w:jc w:val="both"/>
        <w:rPr>
          <w:rFonts w:cstheme="minorHAnsi"/>
          <w:b/>
          <w:i/>
          <w:noProof/>
          <w:sz w:val="24"/>
          <w:szCs w:val="24"/>
          <w:lang w:val="ro-RO"/>
        </w:rPr>
      </w:pPr>
    </w:p>
    <w:p w14:paraId="231F45AF"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Subactivitate</w:t>
      </w:r>
    </w:p>
    <w:p w14:paraId="01C120BF" w14:textId="77777777" w:rsidR="00016416" w:rsidRPr="00A044A4" w:rsidRDefault="00016416" w:rsidP="00016416">
      <w:pPr>
        <w:ind w:firstLine="720"/>
        <w:jc w:val="both"/>
        <w:rPr>
          <w:rFonts w:cstheme="minorHAnsi"/>
          <w:noProof/>
          <w:lang w:val="ro-RO"/>
        </w:rPr>
      </w:pPr>
      <w:r w:rsidRPr="00A044A4">
        <w:rPr>
          <w:rFonts w:cstheme="minorHAnsi"/>
          <w:b/>
          <w:i/>
          <w:noProof/>
          <w:lang w:val="ro-RO"/>
        </w:rPr>
        <w:t>sA5.</w:t>
      </w:r>
      <w:r>
        <w:rPr>
          <w:rFonts w:cstheme="minorHAnsi"/>
          <w:b/>
          <w:i/>
          <w:noProof/>
          <w:lang w:val="ro-RO"/>
        </w:rPr>
        <w:t>3</w:t>
      </w:r>
      <w:r w:rsidRPr="00A044A4">
        <w:rPr>
          <w:rFonts w:cstheme="minorHAnsi"/>
          <w:b/>
          <w:i/>
          <w:noProof/>
          <w:lang w:val="ro-RO"/>
        </w:rPr>
        <w:t xml:space="preserve"> Realizarea auditurilor intermediare si a auditului final in cadrul proiectului pentru Partener </w:t>
      </w:r>
      <w:r>
        <w:rPr>
          <w:rFonts w:cstheme="minorHAnsi"/>
          <w:b/>
          <w:i/>
          <w:noProof/>
          <w:lang w:val="ro-RO"/>
        </w:rPr>
        <w:t>4</w:t>
      </w:r>
    </w:p>
    <w:p w14:paraId="6911EE84" w14:textId="77777777" w:rsidR="00016416" w:rsidRPr="00A044A4" w:rsidRDefault="00016416" w:rsidP="00016416">
      <w:pPr>
        <w:ind w:firstLine="720"/>
        <w:jc w:val="both"/>
        <w:rPr>
          <w:rFonts w:cstheme="minorHAnsi"/>
          <w:noProof/>
          <w:sz w:val="24"/>
          <w:szCs w:val="24"/>
          <w:lang w:val="ro-RO"/>
        </w:rPr>
      </w:pPr>
    </w:p>
    <w:p w14:paraId="6FF82175"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A6 Elaborarea proiectului tehnic si a detaliilor de executie si asistenta tehnica</w:t>
      </w:r>
    </w:p>
    <w:p w14:paraId="1D287EBE" w14:textId="77777777" w:rsidR="00016416" w:rsidRPr="00A044A4" w:rsidRDefault="00016416" w:rsidP="00016416">
      <w:pPr>
        <w:ind w:firstLine="720"/>
        <w:jc w:val="both"/>
        <w:rPr>
          <w:rFonts w:cstheme="minorHAnsi"/>
          <w:b/>
          <w:i/>
          <w:noProof/>
          <w:sz w:val="24"/>
          <w:szCs w:val="24"/>
          <w:lang w:val="ro-RO"/>
        </w:rPr>
      </w:pPr>
    </w:p>
    <w:p w14:paraId="3592EE9B"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Subactivitati</w:t>
      </w:r>
    </w:p>
    <w:p w14:paraId="60D870E5" w14:textId="506AC3B3" w:rsidR="00016416" w:rsidRDefault="00016416" w:rsidP="00016416">
      <w:pPr>
        <w:ind w:firstLine="720"/>
        <w:jc w:val="both"/>
        <w:rPr>
          <w:rFonts w:cstheme="minorHAnsi"/>
          <w:b/>
          <w:i/>
          <w:noProof/>
          <w:lang w:val="ro-RO"/>
        </w:rPr>
      </w:pPr>
      <w:r w:rsidRPr="006D7065">
        <w:rPr>
          <w:rFonts w:cstheme="minorHAnsi"/>
          <w:b/>
          <w:i/>
          <w:noProof/>
          <w:lang w:val="ro-RO"/>
        </w:rPr>
        <w:t xml:space="preserve">sA6.3 Pregatirea proiectului tehnic si obtinerea autorizatiei de construire,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6A6FF10F" w14:textId="58A7D8DA" w:rsidR="00016416" w:rsidRDefault="00016416" w:rsidP="00016416">
      <w:pPr>
        <w:ind w:firstLine="720"/>
        <w:jc w:val="both"/>
        <w:rPr>
          <w:rFonts w:cstheme="minorHAnsi"/>
          <w:b/>
          <w:i/>
          <w:noProof/>
          <w:lang w:val="ro-RO"/>
        </w:rPr>
      </w:pPr>
      <w:r w:rsidRPr="006D7065">
        <w:rPr>
          <w:rFonts w:cstheme="minorHAnsi"/>
          <w:b/>
          <w:i/>
          <w:noProof/>
          <w:lang w:val="ro-RO"/>
        </w:rPr>
        <w:t xml:space="preserve">sA6.6 Verificarea proiectului tehnic,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637FAD8E" w14:textId="76603CFF" w:rsidR="00016416" w:rsidRDefault="00016416" w:rsidP="00016416">
      <w:pPr>
        <w:ind w:firstLine="720"/>
        <w:jc w:val="both"/>
        <w:rPr>
          <w:rFonts w:ascii="Calibri" w:eastAsia="Times New Roman" w:hAnsi="Calibri" w:cs="Calibri"/>
          <w:b/>
          <w:noProof/>
          <w:lang w:val="ro-RO" w:eastAsia="ro-RO"/>
        </w:rPr>
      </w:pPr>
      <w:r w:rsidRPr="006D7065">
        <w:rPr>
          <w:rFonts w:cstheme="minorHAnsi"/>
          <w:b/>
          <w:i/>
          <w:noProof/>
          <w:lang w:val="ro-RO"/>
        </w:rPr>
        <w:t xml:space="preserve">sA6.9 Asistenta tehnica din partea proiectantului,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34320A03" w14:textId="77777777" w:rsidR="00016416" w:rsidRPr="006D7065" w:rsidRDefault="00016416" w:rsidP="00016416">
      <w:pPr>
        <w:autoSpaceDE w:val="0"/>
        <w:autoSpaceDN w:val="0"/>
        <w:adjustRightInd w:val="0"/>
        <w:ind w:firstLine="720"/>
        <w:rPr>
          <w:rFonts w:cstheme="minorHAnsi"/>
          <w:b/>
          <w:i/>
          <w:noProof/>
          <w:lang w:val="ro-RO"/>
        </w:rPr>
      </w:pPr>
    </w:p>
    <w:p w14:paraId="7EB6DE5E" w14:textId="77777777" w:rsidR="00016416" w:rsidRPr="006D7065" w:rsidRDefault="00016416" w:rsidP="00016416">
      <w:pPr>
        <w:autoSpaceDE w:val="0"/>
        <w:autoSpaceDN w:val="0"/>
        <w:adjustRightInd w:val="0"/>
        <w:ind w:firstLine="720"/>
        <w:rPr>
          <w:rFonts w:cstheme="minorHAnsi"/>
          <w:noProof/>
          <w:lang w:val="ro-RO"/>
        </w:rPr>
      </w:pPr>
    </w:p>
    <w:p w14:paraId="487DAEB7"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A7 Realizarea investitiei de baza si executia lucrarilor</w:t>
      </w:r>
    </w:p>
    <w:p w14:paraId="18A471FB" w14:textId="77777777" w:rsidR="00016416" w:rsidRPr="00A044A4" w:rsidRDefault="00016416" w:rsidP="00016416">
      <w:pPr>
        <w:autoSpaceDE w:val="0"/>
        <w:autoSpaceDN w:val="0"/>
        <w:adjustRightInd w:val="0"/>
        <w:ind w:firstLine="720"/>
        <w:rPr>
          <w:rFonts w:ascii="Times New Roman" w:hAnsi="Times New Roman" w:cs="Times New Roman"/>
          <w:noProof/>
          <w:color w:val="000000"/>
          <w:sz w:val="23"/>
          <w:szCs w:val="23"/>
          <w:lang w:val="ro-RO"/>
        </w:rPr>
      </w:pPr>
    </w:p>
    <w:p w14:paraId="77B5794E"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lastRenderedPageBreak/>
        <w:t>Subactivitati</w:t>
      </w:r>
    </w:p>
    <w:p w14:paraId="07FB9E59" w14:textId="5692FBDA" w:rsidR="00016416" w:rsidRPr="006D26A3" w:rsidRDefault="00016416" w:rsidP="00016416">
      <w:pPr>
        <w:autoSpaceDE w:val="0"/>
        <w:autoSpaceDN w:val="0"/>
        <w:adjustRightInd w:val="0"/>
        <w:ind w:firstLine="720"/>
        <w:rPr>
          <w:rFonts w:ascii="Calibri" w:eastAsia="Times New Roman" w:hAnsi="Calibri" w:cs="Calibri"/>
          <w:b/>
          <w:i/>
          <w:noProof/>
          <w:color w:val="000000"/>
          <w:lang w:val="ro-RO"/>
        </w:rPr>
      </w:pPr>
      <w:r w:rsidRPr="006D26A3">
        <w:rPr>
          <w:rFonts w:cstheme="minorHAnsi"/>
          <w:b/>
          <w:i/>
          <w:noProof/>
          <w:lang w:val="ro-RO"/>
        </w:rPr>
        <w:t xml:space="preserve">sA7.3 Organizarea santierului,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768B4B93" w14:textId="23BF6FBF" w:rsidR="00A93BC7" w:rsidRDefault="00016416" w:rsidP="00016416">
      <w:pPr>
        <w:autoSpaceDE w:val="0"/>
        <w:autoSpaceDN w:val="0"/>
        <w:adjustRightInd w:val="0"/>
        <w:ind w:firstLine="720"/>
        <w:rPr>
          <w:rFonts w:cstheme="minorHAnsi"/>
          <w:b/>
          <w:i/>
          <w:noProof/>
          <w:color w:val="000000"/>
          <w:lang w:val="ro-RO"/>
        </w:rPr>
      </w:pPr>
      <w:r w:rsidRPr="006D26A3">
        <w:rPr>
          <w:rFonts w:ascii="Calibri" w:eastAsia="Times New Roman" w:hAnsi="Calibri" w:cs="Calibri"/>
          <w:b/>
          <w:i/>
          <w:noProof/>
          <w:color w:val="000000"/>
          <w:lang w:val="ro-RO"/>
        </w:rPr>
        <w:t xml:space="preserve">sA7.6 Realizarea lucrarilor de constructii si instalatii,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r w:rsidR="00A93BC7" w:rsidRPr="006D26A3">
        <w:rPr>
          <w:rFonts w:cstheme="minorHAnsi"/>
          <w:b/>
          <w:i/>
          <w:noProof/>
          <w:color w:val="000000"/>
          <w:lang w:val="ro-RO"/>
        </w:rPr>
        <w:t xml:space="preserve"> </w:t>
      </w:r>
    </w:p>
    <w:p w14:paraId="3D319298" w14:textId="531F3B23" w:rsidR="00016416" w:rsidRDefault="00016416" w:rsidP="00016416">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sA7.9 Asigurarea utilitatilor necesare obiectivului de investitii,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31D19DB9" w14:textId="783C510A" w:rsidR="00016416" w:rsidRPr="006D26A3" w:rsidRDefault="00016416" w:rsidP="00016416">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sA7.12 Achizitia, montajul si verificarea echipamentelor inteligente - Remote Terminal Unit (RTU), robinete, contoare,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519C8724" w14:textId="75FA8DE6" w:rsidR="00016416" w:rsidRPr="006D26A3" w:rsidRDefault="00016416" w:rsidP="00016416">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sA7.15 Elaborarea documentatiei pentru plata taxelor, cotelor si comisioanelor  pentru controlul calitatii lucrarilor de constructii,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7CF94E1C" w14:textId="7752958C" w:rsidR="00016416" w:rsidRPr="006D26A3" w:rsidRDefault="00016416" w:rsidP="00016416">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sA7.18 Asigurarea cheltuielilor diverse si neprevazute,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033686CE" w14:textId="5084F165" w:rsidR="00016416" w:rsidRPr="006D26A3" w:rsidRDefault="00016416" w:rsidP="00016416">
      <w:pPr>
        <w:autoSpaceDE w:val="0"/>
        <w:autoSpaceDN w:val="0"/>
        <w:adjustRightInd w:val="0"/>
        <w:ind w:firstLine="720"/>
        <w:rPr>
          <w:rFonts w:cstheme="minorHAnsi"/>
          <w:b/>
          <w:i/>
          <w:noProof/>
          <w:color w:val="000000"/>
          <w:lang w:val="ro-RO"/>
        </w:rPr>
      </w:pPr>
      <w:r w:rsidRPr="006D26A3">
        <w:rPr>
          <w:rFonts w:cstheme="minorHAnsi"/>
          <w:b/>
          <w:i/>
          <w:noProof/>
          <w:color w:val="000000"/>
          <w:lang w:val="ro-RO"/>
        </w:rPr>
        <w:t xml:space="preserve">sA7.21 Realizarea probelor tehnologice si a testelor,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p>
    <w:p w14:paraId="5DDE3F69" w14:textId="77777777" w:rsidR="00016416" w:rsidRDefault="00016416" w:rsidP="00016416">
      <w:pPr>
        <w:autoSpaceDE w:val="0"/>
        <w:autoSpaceDN w:val="0"/>
        <w:adjustRightInd w:val="0"/>
        <w:ind w:firstLine="720"/>
        <w:rPr>
          <w:rFonts w:cstheme="minorHAnsi"/>
          <w:b/>
          <w:i/>
          <w:noProof/>
          <w:color w:val="000000"/>
          <w:lang w:val="ro-RO"/>
        </w:rPr>
      </w:pPr>
    </w:p>
    <w:p w14:paraId="3233904A" w14:textId="77777777" w:rsidR="00016416" w:rsidRDefault="00016416" w:rsidP="00016416">
      <w:pPr>
        <w:autoSpaceDE w:val="0"/>
        <w:autoSpaceDN w:val="0"/>
        <w:adjustRightInd w:val="0"/>
        <w:ind w:firstLine="720"/>
        <w:rPr>
          <w:rFonts w:cstheme="minorHAnsi"/>
          <w:b/>
          <w:i/>
          <w:noProof/>
          <w:color w:val="000000"/>
          <w:lang w:val="ro-RO"/>
        </w:rPr>
      </w:pPr>
    </w:p>
    <w:p w14:paraId="7F333BFF" w14:textId="77777777" w:rsidR="00016416" w:rsidRPr="006D26A3" w:rsidRDefault="00016416" w:rsidP="00016416">
      <w:pPr>
        <w:autoSpaceDE w:val="0"/>
        <w:autoSpaceDN w:val="0"/>
        <w:adjustRightInd w:val="0"/>
        <w:ind w:firstLine="720"/>
        <w:rPr>
          <w:rFonts w:cstheme="minorHAnsi"/>
          <w:b/>
          <w:i/>
          <w:noProof/>
          <w:color w:val="000000"/>
          <w:lang w:val="ro-RO"/>
        </w:rPr>
      </w:pPr>
    </w:p>
    <w:p w14:paraId="6B91B306" w14:textId="77777777"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A8 Asigurarea dirigentiei de santier</w:t>
      </w:r>
    </w:p>
    <w:p w14:paraId="4F8DE417" w14:textId="77777777" w:rsidR="00016416" w:rsidRPr="00A044A4" w:rsidRDefault="00016416" w:rsidP="00016416">
      <w:pPr>
        <w:ind w:firstLine="720"/>
        <w:jc w:val="both"/>
        <w:rPr>
          <w:rFonts w:cstheme="minorHAnsi"/>
          <w:b/>
          <w:noProof/>
          <w:sz w:val="24"/>
          <w:szCs w:val="24"/>
          <w:u w:val="single"/>
          <w:lang w:val="ro-RO"/>
        </w:rPr>
      </w:pPr>
    </w:p>
    <w:p w14:paraId="11742A63"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Subactivitate</w:t>
      </w:r>
    </w:p>
    <w:p w14:paraId="171E9F05" w14:textId="77777777" w:rsidR="00A93BC7" w:rsidRDefault="00016416" w:rsidP="00016416">
      <w:pPr>
        <w:ind w:firstLine="720"/>
        <w:jc w:val="both"/>
        <w:rPr>
          <w:rFonts w:cstheme="minorHAnsi"/>
          <w:b/>
          <w:noProof/>
          <w:sz w:val="24"/>
          <w:szCs w:val="24"/>
          <w:u w:val="single"/>
          <w:lang w:val="ro-RO"/>
        </w:rPr>
      </w:pPr>
      <w:r w:rsidRPr="00EA63AA">
        <w:rPr>
          <w:rFonts w:cstheme="minorHAnsi"/>
          <w:b/>
          <w:i/>
          <w:noProof/>
          <w:lang w:val="ro-RO"/>
        </w:rPr>
        <w:t>sA8.3 Asigurarea serviciilor de dirigentie de santier pentru obiectivul de investitie</w:t>
      </w:r>
      <w:r w:rsidR="00A93BC7" w:rsidRPr="00A93BC7">
        <w:rPr>
          <w:rFonts w:ascii="Calibri" w:eastAsia="Times New Roman" w:hAnsi="Calibri" w:cs="Calibri"/>
          <w:b/>
          <w:noProof/>
          <w:lang w:val="ro-RO" w:eastAsia="ro-RO"/>
        </w:rPr>
        <w:t xml:space="preserve"> </w:t>
      </w:r>
      <w:r w:rsidR="00A93BC7" w:rsidRPr="00A044A4">
        <w:rPr>
          <w:rFonts w:ascii="Calibri" w:eastAsia="Times New Roman" w:hAnsi="Calibri" w:cs="Calibri"/>
          <w:b/>
          <w:noProof/>
          <w:lang w:val="ro-RO" w:eastAsia="ro-RO"/>
        </w:rPr>
        <w:t xml:space="preserve">Comuna </w:t>
      </w:r>
      <w:r w:rsidR="00A93BC7">
        <w:rPr>
          <w:rFonts w:ascii="Calibri" w:eastAsia="Times New Roman" w:hAnsi="Calibri" w:cs="Calibri"/>
          <w:b/>
          <w:noProof/>
          <w:lang w:val="ro-RO" w:eastAsia="ro-RO"/>
        </w:rPr>
        <w:t>Vulturu</w:t>
      </w:r>
      <w:r w:rsidR="00A93BC7" w:rsidRPr="00A044A4">
        <w:rPr>
          <w:rFonts w:cstheme="minorHAnsi"/>
          <w:b/>
          <w:noProof/>
          <w:sz w:val="24"/>
          <w:szCs w:val="24"/>
          <w:u w:val="single"/>
          <w:lang w:val="ro-RO"/>
        </w:rPr>
        <w:t xml:space="preserve"> </w:t>
      </w:r>
    </w:p>
    <w:p w14:paraId="5A7CFF43" w14:textId="356C4EFA" w:rsidR="00016416" w:rsidRPr="00A044A4" w:rsidRDefault="00016416" w:rsidP="00016416">
      <w:pPr>
        <w:ind w:firstLine="720"/>
        <w:jc w:val="both"/>
        <w:rPr>
          <w:rFonts w:cstheme="minorHAnsi"/>
          <w:b/>
          <w:noProof/>
          <w:sz w:val="24"/>
          <w:szCs w:val="24"/>
          <w:u w:val="single"/>
          <w:lang w:val="ro-RO"/>
        </w:rPr>
      </w:pPr>
      <w:r w:rsidRPr="00A044A4">
        <w:rPr>
          <w:rFonts w:cstheme="minorHAnsi"/>
          <w:b/>
          <w:noProof/>
          <w:sz w:val="24"/>
          <w:szCs w:val="24"/>
          <w:u w:val="single"/>
          <w:lang w:val="ro-RO"/>
        </w:rPr>
        <w:t>A9 Inchiderea proiectului</w:t>
      </w:r>
    </w:p>
    <w:p w14:paraId="08598828" w14:textId="77777777" w:rsidR="00016416" w:rsidRPr="00A044A4" w:rsidRDefault="00016416" w:rsidP="00016416">
      <w:pPr>
        <w:ind w:firstLine="720"/>
        <w:jc w:val="both"/>
        <w:rPr>
          <w:rFonts w:cstheme="minorHAnsi"/>
          <w:b/>
          <w:noProof/>
          <w:sz w:val="24"/>
          <w:szCs w:val="24"/>
          <w:u w:val="single"/>
          <w:lang w:val="ro-RO"/>
        </w:rPr>
      </w:pPr>
    </w:p>
    <w:p w14:paraId="6DC91FB3" w14:textId="77777777" w:rsidR="00016416" w:rsidRPr="00A044A4" w:rsidRDefault="00016416" w:rsidP="00016416">
      <w:pPr>
        <w:ind w:firstLine="720"/>
        <w:jc w:val="both"/>
        <w:rPr>
          <w:rFonts w:cstheme="minorHAnsi"/>
          <w:b/>
          <w:i/>
          <w:noProof/>
          <w:lang w:val="ro-RO"/>
        </w:rPr>
      </w:pPr>
      <w:r w:rsidRPr="00A044A4">
        <w:rPr>
          <w:rFonts w:cstheme="minorHAnsi"/>
          <w:b/>
          <w:i/>
          <w:noProof/>
          <w:lang w:val="ro-RO"/>
        </w:rPr>
        <w:t>Subactivitate</w:t>
      </w:r>
    </w:p>
    <w:p w14:paraId="7F892DF8" w14:textId="7031774E" w:rsidR="00D05176" w:rsidRPr="00A044A4" w:rsidRDefault="00016416" w:rsidP="0046164C">
      <w:pPr>
        <w:widowControl w:val="0"/>
        <w:pBdr>
          <w:bottom w:val="single" w:sz="4" w:space="1" w:color="auto"/>
        </w:pBdr>
        <w:spacing w:after="180" w:line="235" w:lineRule="exact"/>
        <w:ind w:left="640" w:right="90"/>
        <w:rPr>
          <w:rFonts w:ascii="Calibri" w:eastAsia="Times New Roman" w:hAnsi="Calibri" w:cs="Calibri"/>
          <w:noProof/>
          <w:color w:val="FF0000"/>
          <w:lang w:val="ro-RO" w:eastAsia="ro-RO"/>
        </w:rPr>
      </w:pPr>
      <w:r w:rsidRPr="00A044A4">
        <w:rPr>
          <w:rFonts w:cstheme="minorHAnsi"/>
          <w:b/>
          <w:i/>
          <w:noProof/>
          <w:lang w:val="ro-RO"/>
        </w:rPr>
        <w:t>sA9.1 Finalizarea activitatilor proiectului</w:t>
      </w:r>
      <w:r w:rsidRPr="00A044A4">
        <w:rPr>
          <w:rFonts w:ascii="Calibri" w:eastAsia="Times New Roman" w:hAnsi="Calibri" w:cs="Calibri"/>
          <w:b/>
          <w:noProof/>
          <w:lang w:val="ro-RO" w:eastAsia="ro-RO"/>
        </w:rPr>
        <w:t xml:space="preserve">                                                                                                              </w:t>
      </w:r>
    </w:p>
    <w:p w14:paraId="4CB57668" w14:textId="77777777" w:rsidR="002E7CB2" w:rsidRPr="00A044A4" w:rsidRDefault="002E7CB2" w:rsidP="00FE1A54">
      <w:pPr>
        <w:widowControl w:val="0"/>
        <w:pBdr>
          <w:bottom w:val="single" w:sz="4" w:space="1" w:color="auto"/>
        </w:pBdr>
        <w:spacing w:after="180" w:line="235" w:lineRule="exact"/>
        <w:ind w:left="640" w:right="90"/>
        <w:rPr>
          <w:rFonts w:ascii="Calibri" w:eastAsia="Times New Roman" w:hAnsi="Calibri" w:cs="Calibri"/>
          <w:noProof/>
          <w:color w:val="FF0000"/>
          <w:lang w:val="ro-RO" w:eastAsia="ro-RO"/>
        </w:rPr>
      </w:pPr>
    </w:p>
    <w:p w14:paraId="688C6299" w14:textId="77777777" w:rsidR="00FE1A54" w:rsidRPr="00A044A4" w:rsidRDefault="00FE1A54" w:rsidP="00FE1A54">
      <w:pPr>
        <w:widowControl w:val="0"/>
        <w:numPr>
          <w:ilvl w:val="0"/>
          <w:numId w:val="4"/>
        </w:numPr>
        <w:tabs>
          <w:tab w:val="left" w:pos="569"/>
        </w:tabs>
        <w:spacing w:line="235" w:lineRule="exact"/>
        <w:jc w:val="both"/>
        <w:rPr>
          <w:rFonts w:ascii="Calibri" w:eastAsia="Times New Roman" w:hAnsi="Calibri" w:cs="Calibri"/>
          <w:noProof/>
          <w:lang w:val="ro-RO"/>
        </w:rPr>
      </w:pPr>
      <w:r w:rsidRPr="00A044A4">
        <w:rPr>
          <w:rFonts w:ascii="Calibri" w:eastAsia="Times New Roman" w:hAnsi="Calibri" w:cs="Calibri"/>
          <w:noProof/>
          <w:lang w:val="ro-RO" w:eastAsia="ro-RO"/>
        </w:rPr>
        <w:t>Responsabilităţi şi angajamente financiare între parteneri</w:t>
      </w:r>
    </w:p>
    <w:p w14:paraId="6CAF7A38" w14:textId="77777777" w:rsidR="00FE1A54" w:rsidRPr="00A044A4" w:rsidRDefault="00FE1A54" w:rsidP="00FE1A54">
      <w:pPr>
        <w:widowControl w:val="0"/>
        <w:spacing w:line="235" w:lineRule="exact"/>
        <w:ind w:left="640"/>
        <w:jc w:val="both"/>
        <w:rPr>
          <w:rFonts w:ascii="Calibri" w:eastAsia="Times New Roman" w:hAnsi="Calibri" w:cs="Calibri"/>
          <w:noProof/>
          <w:lang w:val="ro-RO" w:eastAsia="ro-RO"/>
        </w:rPr>
      </w:pPr>
      <w:r w:rsidRPr="00A044A4">
        <w:rPr>
          <w:rFonts w:ascii="Calibri" w:eastAsia="Times New Roman" w:hAnsi="Calibri" w:cs="Calibri"/>
          <w:noProof/>
          <w:lang w:val="ro-RO" w:eastAsia="ro-RO"/>
        </w:rPr>
        <w:t>Partenerii vor asigura contribuţia la cheltuielile totale ale proiectului aşa cum este precizat în Cererea de finanţare şi în prezentul acord.</w:t>
      </w:r>
    </w:p>
    <w:p w14:paraId="22F0B31A" w14:textId="77777777" w:rsidR="002E7CB2" w:rsidRPr="00A044A4" w:rsidRDefault="002E7CB2" w:rsidP="00FE1A54">
      <w:pPr>
        <w:widowControl w:val="0"/>
        <w:spacing w:line="235" w:lineRule="exact"/>
        <w:ind w:left="640"/>
        <w:jc w:val="both"/>
        <w:rPr>
          <w:rFonts w:ascii="Calibri" w:eastAsia="Times New Roman" w:hAnsi="Calibri" w:cs="Calibri"/>
          <w:noProof/>
          <w:color w:val="FF0000"/>
          <w:lang w:val="ro-RO" w:eastAsia="ro-RO"/>
        </w:rPr>
      </w:pPr>
    </w:p>
    <w:p w14:paraId="0713B08F" w14:textId="77777777" w:rsidR="002E7CB2" w:rsidRPr="00A044A4" w:rsidRDefault="002E7CB2" w:rsidP="00FE1A54">
      <w:pPr>
        <w:widowControl w:val="0"/>
        <w:spacing w:line="235" w:lineRule="exact"/>
        <w:ind w:left="640"/>
        <w:jc w:val="both"/>
        <w:rPr>
          <w:rFonts w:ascii="Calibri" w:eastAsia="Times New Roman" w:hAnsi="Calibri" w:cs="Calibri"/>
          <w:noProof/>
          <w:color w:val="FF0000"/>
          <w:lang w:val="ro-RO" w:eastAsia="ro-RO"/>
        </w:rPr>
      </w:pPr>
    </w:p>
    <w:p w14:paraId="196915B3" w14:textId="77777777" w:rsidR="002E7CB2" w:rsidRPr="00A044A4" w:rsidRDefault="002E7CB2" w:rsidP="00FE1A54">
      <w:pPr>
        <w:widowControl w:val="0"/>
        <w:spacing w:line="235" w:lineRule="exact"/>
        <w:ind w:left="640"/>
        <w:jc w:val="both"/>
        <w:rPr>
          <w:rFonts w:ascii="Calibri" w:eastAsia="Times New Roman" w:hAnsi="Calibri" w:cs="Calibri"/>
          <w:noProof/>
          <w:color w:val="FF0000"/>
          <w:lang w:val="ro-RO" w:eastAsia="ro-RO"/>
        </w:rPr>
      </w:pPr>
    </w:p>
    <w:p w14:paraId="6F722CE5" w14:textId="77777777" w:rsidR="002E7CB2" w:rsidRPr="00A044A4" w:rsidRDefault="002E7CB2" w:rsidP="00FE1A54">
      <w:pPr>
        <w:widowControl w:val="0"/>
        <w:spacing w:line="235" w:lineRule="exact"/>
        <w:ind w:left="640"/>
        <w:jc w:val="both"/>
        <w:rPr>
          <w:rFonts w:ascii="Calibri" w:eastAsia="Times New Roman" w:hAnsi="Calibri" w:cs="Calibri"/>
          <w:noProof/>
          <w:color w:val="FF0000"/>
          <w:lang w:val="ro-RO"/>
        </w:rPr>
      </w:pPr>
    </w:p>
    <w:p w14:paraId="0A31483A" w14:textId="77777777" w:rsidR="00FE1A54" w:rsidRPr="00A044A4" w:rsidRDefault="00FE1A54" w:rsidP="00FE1A54">
      <w:pPr>
        <w:widowControl w:val="0"/>
        <w:pBdr>
          <w:bottom w:val="single" w:sz="4" w:space="1" w:color="auto"/>
        </w:pBdr>
        <w:tabs>
          <w:tab w:val="left" w:pos="3405"/>
        </w:tabs>
        <w:spacing w:line="235" w:lineRule="exact"/>
        <w:ind w:left="640"/>
        <w:jc w:val="both"/>
        <w:rPr>
          <w:rFonts w:ascii="Calibri" w:eastAsia="Times New Roman" w:hAnsi="Calibri" w:cs="Calibri"/>
          <w:b/>
          <w:bCs/>
          <w:noProof/>
          <w:lang w:val="ro-RO"/>
        </w:rPr>
      </w:pPr>
      <w:r w:rsidRPr="00A044A4">
        <w:rPr>
          <w:rFonts w:ascii="Calibri" w:eastAsia="Times New Roman" w:hAnsi="Calibri" w:cs="Calibri"/>
          <w:b/>
          <w:bCs/>
          <w:noProof/>
          <w:lang w:val="ro-RO" w:eastAsia="ro-RO"/>
        </w:rPr>
        <w:t>Organizaţia</w:t>
      </w:r>
      <w:r w:rsidRPr="00A044A4">
        <w:rPr>
          <w:rFonts w:ascii="Calibri" w:eastAsia="Times New Roman" w:hAnsi="Calibri" w:cs="Calibri"/>
          <w:b/>
          <w:bCs/>
          <w:noProof/>
          <w:lang w:val="ro-RO" w:eastAsia="ro-RO"/>
        </w:rPr>
        <w:tab/>
      </w:r>
      <w:r w:rsidR="002E7CB2" w:rsidRPr="00A044A4">
        <w:rPr>
          <w:rFonts w:ascii="Calibri" w:eastAsia="Times New Roman" w:hAnsi="Calibri" w:cs="Calibri"/>
          <w:b/>
          <w:bCs/>
          <w:noProof/>
          <w:lang w:val="ro-RO" w:eastAsia="ro-RO"/>
        </w:rPr>
        <w:t xml:space="preserve">     </w:t>
      </w:r>
      <w:r w:rsidR="00826DD2" w:rsidRPr="00A044A4">
        <w:rPr>
          <w:rFonts w:ascii="Calibri" w:eastAsia="Times New Roman" w:hAnsi="Calibri" w:cs="Calibri"/>
          <w:b/>
          <w:bCs/>
          <w:noProof/>
          <w:lang w:val="ro-RO" w:eastAsia="ro-RO"/>
        </w:rPr>
        <w:tab/>
      </w:r>
      <w:r w:rsidR="00826DD2" w:rsidRPr="00A044A4">
        <w:rPr>
          <w:rFonts w:ascii="Calibri" w:eastAsia="Times New Roman" w:hAnsi="Calibri" w:cs="Calibri"/>
          <w:b/>
          <w:bCs/>
          <w:noProof/>
          <w:lang w:val="ro-RO" w:eastAsia="ro-RO"/>
        </w:rPr>
        <w:tab/>
      </w:r>
      <w:r w:rsidR="00826DD2" w:rsidRPr="00A044A4">
        <w:rPr>
          <w:rFonts w:ascii="Calibri" w:eastAsia="Times New Roman" w:hAnsi="Calibri" w:cs="Calibri"/>
          <w:b/>
          <w:bCs/>
          <w:noProof/>
          <w:lang w:val="ro-RO" w:eastAsia="ro-RO"/>
        </w:rPr>
        <w:tab/>
      </w:r>
      <w:r w:rsidRPr="00A044A4">
        <w:rPr>
          <w:rFonts w:ascii="Calibri" w:eastAsia="Times New Roman" w:hAnsi="Calibri" w:cs="Calibri"/>
          <w:b/>
          <w:bCs/>
          <w:noProof/>
          <w:lang w:val="ro-RO" w:eastAsia="ro-RO"/>
        </w:rPr>
        <w:t>Contribuţia (unde este cazul)</w:t>
      </w:r>
    </w:p>
    <w:p w14:paraId="1FAC9670" w14:textId="36941CB5" w:rsidR="002E7CB2" w:rsidRPr="00A044A4" w:rsidRDefault="00826DD2" w:rsidP="00FE1A54">
      <w:pPr>
        <w:widowControl w:val="0"/>
        <w:spacing w:line="235" w:lineRule="exact"/>
        <w:ind w:left="640"/>
        <w:jc w:val="both"/>
        <w:rPr>
          <w:rFonts w:ascii="Calibri" w:eastAsia="Times New Roman" w:hAnsi="Calibri" w:cs="Calibri"/>
          <w:b/>
          <w:noProof/>
          <w:color w:val="FF0000"/>
          <w:sz w:val="24"/>
          <w:szCs w:val="24"/>
          <w:lang w:val="ro-RO" w:eastAsia="ro-RO"/>
        </w:rPr>
      </w:pPr>
      <w:bookmarkStart w:id="14" w:name="_Hlk97703219"/>
      <w:r w:rsidRPr="00A044A4">
        <w:rPr>
          <w:rFonts w:ascii="Calibri" w:eastAsia="Times New Roman" w:hAnsi="Calibri" w:cs="Calibri"/>
          <w:b/>
          <w:noProof/>
          <w:sz w:val="24"/>
          <w:szCs w:val="24"/>
          <w:lang w:val="ro-RO" w:eastAsia="ro-RO"/>
        </w:rPr>
        <w:t>C</w:t>
      </w:r>
      <w:r w:rsidR="002E7CB2" w:rsidRPr="00A044A4">
        <w:rPr>
          <w:rFonts w:ascii="Calibri" w:eastAsia="Times New Roman" w:hAnsi="Calibri" w:cs="Calibri"/>
          <w:b/>
          <w:noProof/>
          <w:sz w:val="24"/>
          <w:szCs w:val="24"/>
          <w:lang w:val="ro-RO" w:eastAsia="ro-RO"/>
        </w:rPr>
        <w:t>omun</w:t>
      </w:r>
      <w:r w:rsidRPr="00A044A4">
        <w:rPr>
          <w:rFonts w:ascii="Calibri" w:eastAsia="Times New Roman" w:hAnsi="Calibri" w:cs="Calibri"/>
          <w:b/>
          <w:noProof/>
          <w:sz w:val="24"/>
          <w:szCs w:val="24"/>
          <w:lang w:val="ro-RO" w:eastAsia="ro-RO"/>
        </w:rPr>
        <w:t xml:space="preserve">a </w:t>
      </w:r>
      <w:r w:rsidR="00C26825" w:rsidRPr="00A044A4">
        <w:rPr>
          <w:rFonts w:ascii="Calibri" w:eastAsia="Times New Roman" w:hAnsi="Calibri" w:cs="Calibri"/>
          <w:b/>
          <w:noProof/>
          <w:sz w:val="24"/>
          <w:szCs w:val="24"/>
          <w:lang w:val="ro-RO" w:eastAsia="ro-RO"/>
        </w:rPr>
        <w:t>C</w:t>
      </w:r>
      <w:r w:rsidR="00A93BC7">
        <w:rPr>
          <w:rFonts w:ascii="Calibri" w:eastAsia="Times New Roman" w:hAnsi="Calibri" w:cs="Calibri"/>
          <w:b/>
          <w:noProof/>
          <w:sz w:val="24"/>
          <w:szCs w:val="24"/>
          <w:lang w:val="ro-RO" w:eastAsia="ro-RO"/>
        </w:rPr>
        <w:t>rucea</w:t>
      </w:r>
      <w:r w:rsidRPr="00A044A4">
        <w:rPr>
          <w:rFonts w:ascii="Calibri" w:eastAsia="Times New Roman" w:hAnsi="Calibri" w:cs="Calibri"/>
          <w:b/>
          <w:noProof/>
          <w:sz w:val="24"/>
          <w:szCs w:val="24"/>
          <w:lang w:val="ro-RO" w:eastAsia="ro-RO"/>
        </w:rPr>
        <w:t>, J</w:t>
      </w:r>
      <w:r w:rsidR="002E7CB2" w:rsidRPr="00A044A4">
        <w:rPr>
          <w:rFonts w:ascii="Calibri" w:eastAsia="Times New Roman" w:hAnsi="Calibri" w:cs="Calibri"/>
          <w:b/>
          <w:noProof/>
          <w:sz w:val="24"/>
          <w:szCs w:val="24"/>
          <w:lang w:val="ro-RO" w:eastAsia="ro-RO"/>
        </w:rPr>
        <w:t xml:space="preserve">udețul </w:t>
      </w:r>
      <w:r w:rsidR="00A93BC7">
        <w:rPr>
          <w:rFonts w:ascii="Calibri" w:eastAsia="Times New Roman" w:hAnsi="Calibri" w:cs="Calibri"/>
          <w:b/>
          <w:noProof/>
          <w:sz w:val="24"/>
          <w:szCs w:val="24"/>
          <w:lang w:val="ro-RO" w:eastAsia="ro-RO"/>
        </w:rPr>
        <w:t>Constanta</w:t>
      </w:r>
      <w:r w:rsidR="002E7CB2" w:rsidRPr="00A044A4">
        <w:rPr>
          <w:rFonts w:ascii="Calibri" w:eastAsia="Times New Roman" w:hAnsi="Calibri" w:cs="Calibri"/>
          <w:b/>
          <w:noProof/>
          <w:sz w:val="24"/>
          <w:szCs w:val="24"/>
          <w:lang w:val="ro-RO" w:eastAsia="ro-RO"/>
        </w:rPr>
        <w:t xml:space="preserve">  </w:t>
      </w:r>
      <w:bookmarkEnd w:id="14"/>
      <w:r w:rsidR="002E7CB2" w:rsidRPr="00A044A4">
        <w:rPr>
          <w:rFonts w:ascii="Calibri" w:eastAsia="Times New Roman" w:hAnsi="Calibri" w:cs="Calibri"/>
          <w:b/>
          <w:noProof/>
          <w:sz w:val="24"/>
          <w:szCs w:val="24"/>
          <w:lang w:val="ro-RO" w:eastAsia="ro-RO"/>
        </w:rPr>
        <w:t xml:space="preserve">- Lider </w:t>
      </w:r>
      <w:r w:rsidRPr="00A044A4">
        <w:rPr>
          <w:rFonts w:ascii="Calibri" w:eastAsia="Times New Roman" w:hAnsi="Calibri" w:cs="Calibri"/>
          <w:b/>
          <w:noProof/>
          <w:sz w:val="24"/>
          <w:szCs w:val="24"/>
          <w:lang w:val="ro-RO" w:eastAsia="ro-RO"/>
        </w:rPr>
        <w:t>parteneriat</w:t>
      </w:r>
      <w:r w:rsidR="002E7CB2" w:rsidRPr="00A044A4">
        <w:rPr>
          <w:rFonts w:ascii="Calibri" w:eastAsia="Times New Roman" w:hAnsi="Calibri" w:cs="Calibri"/>
          <w:b/>
          <w:noProof/>
          <w:sz w:val="24"/>
          <w:szCs w:val="24"/>
          <w:lang w:val="ro-RO" w:eastAsia="ro-RO"/>
        </w:rPr>
        <w:t xml:space="preserve">  </w:t>
      </w:r>
    </w:p>
    <w:p w14:paraId="3B141776" w14:textId="77777777" w:rsidR="002E7CB2" w:rsidRPr="00EB36C5" w:rsidRDefault="002E7CB2" w:rsidP="00FE1A54">
      <w:pPr>
        <w:widowControl w:val="0"/>
        <w:spacing w:line="235" w:lineRule="exact"/>
        <w:ind w:left="640"/>
        <w:jc w:val="both"/>
        <w:rPr>
          <w:rFonts w:ascii="Calibri" w:eastAsia="Times New Roman" w:hAnsi="Calibri" w:cs="Calibri"/>
          <w:noProof/>
          <w:sz w:val="24"/>
          <w:szCs w:val="24"/>
          <w:lang w:val="ro-RO" w:eastAsia="ro-RO"/>
        </w:rPr>
      </w:pPr>
    </w:p>
    <w:p w14:paraId="4B2E6DB4" w14:textId="3A7F226C" w:rsidR="00FE1A54" w:rsidRPr="00EB36C5" w:rsidRDefault="00FE1A54" w:rsidP="002E7CB2">
      <w:pPr>
        <w:widowControl w:val="0"/>
        <w:spacing w:line="235" w:lineRule="exact"/>
        <w:ind w:left="4040" w:firstLine="280"/>
        <w:rPr>
          <w:rFonts w:ascii="Calibri" w:eastAsia="Times New Roman" w:hAnsi="Calibri" w:cs="Calibri"/>
          <w:i/>
          <w:iCs/>
          <w:noProof/>
          <w:lang w:val="ro-RO"/>
        </w:rPr>
      </w:pPr>
    </w:p>
    <w:p w14:paraId="4F336243" w14:textId="0A34B66A" w:rsidR="002E7CB2" w:rsidRDefault="00A93BC7" w:rsidP="002E7CB2">
      <w:pPr>
        <w:widowControl w:val="0"/>
        <w:pBdr>
          <w:bottom w:val="single" w:sz="4" w:space="0" w:color="auto"/>
        </w:pBdr>
        <w:spacing w:after="188" w:line="235" w:lineRule="exact"/>
        <w:ind w:left="640" w:right="180"/>
        <w:rPr>
          <w:rFonts w:ascii="Calibri" w:eastAsia="Times New Roman" w:hAnsi="Calibri" w:cs="Calibri"/>
          <w:b/>
          <w:noProof/>
          <w:sz w:val="24"/>
          <w:szCs w:val="24"/>
          <w:lang w:val="ro-RO" w:eastAsia="ro-RO"/>
        </w:rPr>
      </w:pPr>
      <w:r w:rsidRPr="00A044A4">
        <w:rPr>
          <w:rFonts w:ascii="Calibri" w:eastAsia="Times New Roman" w:hAnsi="Calibri" w:cs="Calibri"/>
          <w:b/>
          <w:noProof/>
          <w:sz w:val="24"/>
          <w:szCs w:val="24"/>
          <w:lang w:val="ro-RO" w:eastAsia="ro-RO"/>
        </w:rPr>
        <w:t xml:space="preserve">Comuna </w:t>
      </w:r>
      <w:r>
        <w:rPr>
          <w:rFonts w:ascii="Calibri" w:eastAsia="Times New Roman" w:hAnsi="Calibri" w:cs="Calibri"/>
          <w:b/>
          <w:noProof/>
          <w:sz w:val="24"/>
          <w:szCs w:val="24"/>
          <w:lang w:val="ro-RO" w:eastAsia="ro-RO"/>
        </w:rPr>
        <w:t>Targusor</w:t>
      </w:r>
      <w:r w:rsidRPr="00A044A4">
        <w:rPr>
          <w:rFonts w:ascii="Calibri" w:eastAsia="Times New Roman" w:hAnsi="Calibri" w:cs="Calibri"/>
          <w:b/>
          <w:noProof/>
          <w:sz w:val="24"/>
          <w:szCs w:val="24"/>
          <w:lang w:val="ro-RO" w:eastAsia="ro-RO"/>
        </w:rPr>
        <w:t xml:space="preserve">, Județul </w:t>
      </w:r>
      <w:r>
        <w:rPr>
          <w:rFonts w:ascii="Calibri" w:eastAsia="Times New Roman" w:hAnsi="Calibri" w:cs="Calibri"/>
          <w:b/>
          <w:noProof/>
          <w:sz w:val="24"/>
          <w:szCs w:val="24"/>
          <w:lang w:val="ro-RO" w:eastAsia="ro-RO"/>
        </w:rPr>
        <w:t>Constanta</w:t>
      </w:r>
      <w:r w:rsidRPr="00A044A4">
        <w:rPr>
          <w:rFonts w:ascii="Calibri" w:eastAsia="Times New Roman" w:hAnsi="Calibri" w:cs="Calibri"/>
          <w:b/>
          <w:noProof/>
          <w:sz w:val="24"/>
          <w:szCs w:val="24"/>
          <w:lang w:val="ro-RO" w:eastAsia="ro-RO"/>
        </w:rPr>
        <w:t xml:space="preserve">  </w:t>
      </w:r>
      <w:r w:rsidR="00826DD2" w:rsidRPr="00EB36C5">
        <w:rPr>
          <w:rFonts w:ascii="Calibri" w:eastAsia="Times New Roman" w:hAnsi="Calibri" w:cs="Calibri"/>
          <w:b/>
          <w:noProof/>
          <w:sz w:val="24"/>
          <w:szCs w:val="24"/>
          <w:lang w:val="ro-RO" w:eastAsia="ro-RO"/>
        </w:rPr>
        <w:t>–</w:t>
      </w:r>
      <w:r w:rsidR="002E7CB2" w:rsidRPr="00EB36C5">
        <w:rPr>
          <w:rFonts w:ascii="Calibri" w:eastAsia="Times New Roman" w:hAnsi="Calibri" w:cs="Calibri"/>
          <w:b/>
          <w:noProof/>
          <w:sz w:val="24"/>
          <w:szCs w:val="24"/>
          <w:lang w:val="ro-RO" w:eastAsia="ro-RO"/>
        </w:rPr>
        <w:t xml:space="preserve"> Partener</w:t>
      </w:r>
      <w:r w:rsidR="00826DD2" w:rsidRPr="00EB36C5">
        <w:rPr>
          <w:rFonts w:ascii="Calibri" w:eastAsia="Times New Roman" w:hAnsi="Calibri" w:cs="Calibri"/>
          <w:b/>
          <w:noProof/>
          <w:sz w:val="24"/>
          <w:szCs w:val="24"/>
          <w:lang w:val="ro-RO" w:eastAsia="ro-RO"/>
        </w:rPr>
        <w:t xml:space="preserve"> 2</w:t>
      </w:r>
      <w:r w:rsidR="002E7CB2" w:rsidRPr="00EB36C5">
        <w:rPr>
          <w:rFonts w:ascii="Calibri" w:eastAsia="Times New Roman" w:hAnsi="Calibri" w:cs="Calibri"/>
          <w:b/>
          <w:noProof/>
          <w:sz w:val="24"/>
          <w:szCs w:val="24"/>
          <w:lang w:val="ro-RO" w:eastAsia="ro-RO"/>
        </w:rPr>
        <w:t xml:space="preserve"> </w:t>
      </w:r>
    </w:p>
    <w:p w14:paraId="2346BCD4" w14:textId="77777777" w:rsidR="00A93BC7" w:rsidRPr="00EB36C5" w:rsidRDefault="00A93BC7" w:rsidP="002E7CB2">
      <w:pPr>
        <w:widowControl w:val="0"/>
        <w:pBdr>
          <w:bottom w:val="single" w:sz="4" w:space="0" w:color="auto"/>
        </w:pBdr>
        <w:spacing w:after="188" w:line="235" w:lineRule="exact"/>
        <w:ind w:left="640" w:right="180"/>
        <w:rPr>
          <w:rFonts w:ascii="Calibri" w:eastAsia="Times New Roman" w:hAnsi="Calibri" w:cs="Calibri"/>
          <w:b/>
          <w:noProof/>
          <w:sz w:val="24"/>
          <w:szCs w:val="24"/>
          <w:lang w:val="ro-RO" w:eastAsia="ro-RO"/>
        </w:rPr>
      </w:pPr>
    </w:p>
    <w:p w14:paraId="4984D502" w14:textId="43AD2E47" w:rsidR="00A93BC7" w:rsidRPr="00EB36C5" w:rsidRDefault="00A93BC7" w:rsidP="00A93BC7">
      <w:pPr>
        <w:widowControl w:val="0"/>
        <w:pBdr>
          <w:bottom w:val="single" w:sz="4" w:space="0" w:color="auto"/>
        </w:pBdr>
        <w:spacing w:after="188" w:line="235" w:lineRule="exact"/>
        <w:ind w:left="640" w:right="180"/>
        <w:rPr>
          <w:rFonts w:ascii="Calibri" w:eastAsia="Times New Roman" w:hAnsi="Calibri" w:cs="Calibri"/>
          <w:b/>
          <w:noProof/>
          <w:sz w:val="24"/>
          <w:szCs w:val="24"/>
          <w:lang w:val="ro-RO" w:eastAsia="ro-RO"/>
        </w:rPr>
      </w:pPr>
      <w:r w:rsidRPr="00A044A4">
        <w:rPr>
          <w:rFonts w:ascii="Calibri" w:eastAsia="Times New Roman" w:hAnsi="Calibri" w:cs="Calibri"/>
          <w:b/>
          <w:noProof/>
          <w:sz w:val="24"/>
          <w:szCs w:val="24"/>
          <w:lang w:val="ro-RO" w:eastAsia="ro-RO"/>
        </w:rPr>
        <w:t xml:space="preserve">Comuna </w:t>
      </w:r>
      <w:r>
        <w:rPr>
          <w:rFonts w:ascii="Calibri" w:eastAsia="Times New Roman" w:hAnsi="Calibri" w:cs="Calibri"/>
          <w:b/>
          <w:noProof/>
          <w:sz w:val="24"/>
          <w:szCs w:val="24"/>
          <w:lang w:val="ro-RO" w:eastAsia="ro-RO"/>
        </w:rPr>
        <w:t>Pantelimon</w:t>
      </w:r>
      <w:r w:rsidRPr="00A044A4">
        <w:rPr>
          <w:rFonts w:ascii="Calibri" w:eastAsia="Times New Roman" w:hAnsi="Calibri" w:cs="Calibri"/>
          <w:b/>
          <w:noProof/>
          <w:sz w:val="24"/>
          <w:szCs w:val="24"/>
          <w:lang w:val="ro-RO" w:eastAsia="ro-RO"/>
        </w:rPr>
        <w:t xml:space="preserve">, Județul </w:t>
      </w:r>
      <w:r>
        <w:rPr>
          <w:rFonts w:ascii="Calibri" w:eastAsia="Times New Roman" w:hAnsi="Calibri" w:cs="Calibri"/>
          <w:b/>
          <w:noProof/>
          <w:sz w:val="24"/>
          <w:szCs w:val="24"/>
          <w:lang w:val="ro-RO" w:eastAsia="ro-RO"/>
        </w:rPr>
        <w:t>Constanta</w:t>
      </w:r>
      <w:r w:rsidRPr="00A044A4">
        <w:rPr>
          <w:rFonts w:ascii="Calibri" w:eastAsia="Times New Roman" w:hAnsi="Calibri" w:cs="Calibri"/>
          <w:b/>
          <w:noProof/>
          <w:sz w:val="24"/>
          <w:szCs w:val="24"/>
          <w:lang w:val="ro-RO" w:eastAsia="ro-RO"/>
        </w:rPr>
        <w:t xml:space="preserve">  </w:t>
      </w:r>
      <w:r w:rsidRPr="00EB36C5">
        <w:rPr>
          <w:rFonts w:ascii="Calibri" w:eastAsia="Times New Roman" w:hAnsi="Calibri" w:cs="Calibri"/>
          <w:b/>
          <w:noProof/>
          <w:sz w:val="24"/>
          <w:szCs w:val="24"/>
          <w:lang w:val="ro-RO" w:eastAsia="ro-RO"/>
        </w:rPr>
        <w:t xml:space="preserve">– Partener 3 </w:t>
      </w:r>
    </w:p>
    <w:p w14:paraId="188C12BE" w14:textId="07EC8DDD" w:rsidR="0097027A" w:rsidRPr="00EB36C5" w:rsidRDefault="0097027A" w:rsidP="00361877">
      <w:pPr>
        <w:widowControl w:val="0"/>
        <w:pBdr>
          <w:bottom w:val="single" w:sz="4" w:space="0" w:color="auto"/>
        </w:pBdr>
        <w:spacing w:after="188" w:line="235" w:lineRule="exact"/>
        <w:ind w:left="640" w:right="180"/>
        <w:rPr>
          <w:rFonts w:ascii="Calibri" w:eastAsia="Times New Roman" w:hAnsi="Calibri" w:cs="Calibri"/>
          <w:i/>
          <w:noProof/>
          <w:lang w:val="ro-RO" w:eastAsia="ro-RO"/>
        </w:rPr>
      </w:pPr>
      <w:r w:rsidRPr="00EB36C5">
        <w:rPr>
          <w:rFonts w:ascii="Calibri" w:eastAsia="Times New Roman" w:hAnsi="Calibri" w:cs="Calibri"/>
          <w:b/>
          <w:noProof/>
          <w:lang w:val="ro-RO" w:eastAsia="ro-RO"/>
        </w:rPr>
        <w:tab/>
      </w:r>
      <w:r w:rsidRPr="00EB36C5">
        <w:rPr>
          <w:rFonts w:ascii="Calibri" w:eastAsia="Times New Roman" w:hAnsi="Calibri" w:cs="Calibri"/>
          <w:b/>
          <w:noProof/>
          <w:lang w:val="ro-RO" w:eastAsia="ro-RO"/>
        </w:rPr>
        <w:tab/>
      </w:r>
      <w:r w:rsidRPr="00EB36C5">
        <w:rPr>
          <w:rFonts w:ascii="Calibri" w:eastAsia="Times New Roman" w:hAnsi="Calibri" w:cs="Calibri"/>
          <w:b/>
          <w:noProof/>
          <w:lang w:val="ro-RO" w:eastAsia="ro-RO"/>
        </w:rPr>
        <w:tab/>
      </w:r>
      <w:r w:rsidRPr="00EB36C5">
        <w:rPr>
          <w:rFonts w:ascii="Calibri" w:eastAsia="Times New Roman" w:hAnsi="Calibri" w:cs="Calibri"/>
          <w:b/>
          <w:noProof/>
          <w:lang w:val="ro-RO" w:eastAsia="ro-RO"/>
        </w:rPr>
        <w:tab/>
      </w:r>
      <w:r w:rsidRPr="00EB36C5">
        <w:rPr>
          <w:rFonts w:ascii="Calibri" w:eastAsia="Times New Roman" w:hAnsi="Calibri" w:cs="Calibri"/>
          <w:b/>
          <w:noProof/>
          <w:lang w:val="ro-RO" w:eastAsia="ro-RO"/>
        </w:rPr>
        <w:tab/>
      </w:r>
    </w:p>
    <w:p w14:paraId="50B7C5C9" w14:textId="65D52F95" w:rsidR="00EC4C9E" w:rsidRDefault="00A93BC7" w:rsidP="00EC4C9E">
      <w:pPr>
        <w:widowControl w:val="0"/>
        <w:pBdr>
          <w:bottom w:val="single" w:sz="4" w:space="0" w:color="auto"/>
        </w:pBdr>
        <w:spacing w:after="188" w:line="235" w:lineRule="exact"/>
        <w:ind w:left="640" w:right="180"/>
        <w:rPr>
          <w:rFonts w:ascii="Calibri" w:eastAsia="Times New Roman" w:hAnsi="Calibri" w:cs="Calibri"/>
          <w:b/>
          <w:noProof/>
          <w:sz w:val="24"/>
          <w:szCs w:val="24"/>
          <w:lang w:val="ro-RO" w:eastAsia="ro-RO"/>
        </w:rPr>
      </w:pPr>
      <w:r w:rsidRPr="00A044A4">
        <w:rPr>
          <w:rFonts w:ascii="Calibri" w:eastAsia="Times New Roman" w:hAnsi="Calibri" w:cs="Calibri"/>
          <w:b/>
          <w:noProof/>
          <w:sz w:val="24"/>
          <w:szCs w:val="24"/>
          <w:lang w:val="ro-RO" w:eastAsia="ro-RO"/>
        </w:rPr>
        <w:t xml:space="preserve">Comuna </w:t>
      </w:r>
      <w:r>
        <w:rPr>
          <w:rFonts w:ascii="Calibri" w:eastAsia="Times New Roman" w:hAnsi="Calibri" w:cs="Calibri"/>
          <w:b/>
          <w:noProof/>
          <w:sz w:val="24"/>
          <w:szCs w:val="24"/>
          <w:lang w:val="ro-RO" w:eastAsia="ro-RO"/>
        </w:rPr>
        <w:t>Gradina</w:t>
      </w:r>
      <w:r w:rsidRPr="00A044A4">
        <w:rPr>
          <w:rFonts w:ascii="Calibri" w:eastAsia="Times New Roman" w:hAnsi="Calibri" w:cs="Calibri"/>
          <w:b/>
          <w:noProof/>
          <w:sz w:val="24"/>
          <w:szCs w:val="24"/>
          <w:lang w:val="ro-RO" w:eastAsia="ro-RO"/>
        </w:rPr>
        <w:t xml:space="preserve">, Județul </w:t>
      </w:r>
      <w:r>
        <w:rPr>
          <w:rFonts w:ascii="Calibri" w:eastAsia="Times New Roman" w:hAnsi="Calibri" w:cs="Calibri"/>
          <w:b/>
          <w:noProof/>
          <w:sz w:val="24"/>
          <w:szCs w:val="24"/>
          <w:lang w:val="ro-RO" w:eastAsia="ro-RO"/>
        </w:rPr>
        <w:t>Constanta</w:t>
      </w:r>
      <w:r w:rsidRPr="00A044A4">
        <w:rPr>
          <w:rFonts w:ascii="Calibri" w:eastAsia="Times New Roman" w:hAnsi="Calibri" w:cs="Calibri"/>
          <w:b/>
          <w:noProof/>
          <w:sz w:val="24"/>
          <w:szCs w:val="24"/>
          <w:lang w:val="ro-RO" w:eastAsia="ro-RO"/>
        </w:rPr>
        <w:t xml:space="preserve">  </w:t>
      </w:r>
      <w:r w:rsidR="00EC4C9E" w:rsidRPr="00EB36C5">
        <w:rPr>
          <w:rFonts w:ascii="Calibri" w:eastAsia="Times New Roman" w:hAnsi="Calibri" w:cs="Calibri"/>
          <w:b/>
          <w:noProof/>
          <w:sz w:val="24"/>
          <w:szCs w:val="24"/>
          <w:lang w:val="ro-RO" w:eastAsia="ro-RO"/>
        </w:rPr>
        <w:t xml:space="preserve">– Partener </w:t>
      </w:r>
      <w:r>
        <w:rPr>
          <w:rFonts w:ascii="Calibri" w:eastAsia="Times New Roman" w:hAnsi="Calibri" w:cs="Calibri"/>
          <w:b/>
          <w:noProof/>
          <w:sz w:val="24"/>
          <w:szCs w:val="24"/>
          <w:lang w:val="ro-RO" w:eastAsia="ro-RO"/>
        </w:rPr>
        <w:t>4</w:t>
      </w:r>
      <w:r w:rsidR="00EC4C9E" w:rsidRPr="00EB36C5">
        <w:rPr>
          <w:rFonts w:ascii="Calibri" w:eastAsia="Times New Roman" w:hAnsi="Calibri" w:cs="Calibri"/>
          <w:b/>
          <w:noProof/>
          <w:sz w:val="24"/>
          <w:szCs w:val="24"/>
          <w:lang w:val="ro-RO" w:eastAsia="ro-RO"/>
        </w:rPr>
        <w:t xml:space="preserve"> </w:t>
      </w:r>
    </w:p>
    <w:p w14:paraId="3E8F6682" w14:textId="1E5C5AFA" w:rsidR="00A93BC7" w:rsidRDefault="00A93BC7" w:rsidP="00EC4C9E">
      <w:pPr>
        <w:widowControl w:val="0"/>
        <w:pBdr>
          <w:bottom w:val="single" w:sz="4" w:space="0" w:color="auto"/>
        </w:pBdr>
        <w:spacing w:after="188" w:line="235" w:lineRule="exact"/>
        <w:ind w:left="640" w:right="180"/>
        <w:rPr>
          <w:rFonts w:ascii="Calibri" w:eastAsia="Times New Roman" w:hAnsi="Calibri" w:cs="Calibri"/>
          <w:b/>
          <w:noProof/>
          <w:sz w:val="24"/>
          <w:szCs w:val="24"/>
          <w:lang w:val="ro-RO" w:eastAsia="ro-RO"/>
        </w:rPr>
      </w:pPr>
    </w:p>
    <w:p w14:paraId="581AE2D0" w14:textId="11F05E74" w:rsidR="00A93BC7" w:rsidRPr="00EB36C5" w:rsidRDefault="00A93BC7" w:rsidP="00EC4C9E">
      <w:pPr>
        <w:widowControl w:val="0"/>
        <w:pBdr>
          <w:bottom w:val="single" w:sz="4" w:space="0" w:color="auto"/>
        </w:pBdr>
        <w:spacing w:after="188" w:line="235" w:lineRule="exact"/>
        <w:ind w:left="640" w:right="180"/>
        <w:rPr>
          <w:rFonts w:ascii="Calibri" w:eastAsia="Times New Roman" w:hAnsi="Calibri" w:cs="Calibri"/>
          <w:b/>
          <w:noProof/>
          <w:sz w:val="24"/>
          <w:szCs w:val="24"/>
          <w:lang w:val="ro-RO" w:eastAsia="ro-RO"/>
        </w:rPr>
      </w:pPr>
      <w:r>
        <w:rPr>
          <w:rFonts w:ascii="Calibri" w:eastAsia="Times New Roman" w:hAnsi="Calibri" w:cs="Calibri"/>
          <w:b/>
          <w:noProof/>
          <w:sz w:val="24"/>
          <w:szCs w:val="24"/>
          <w:lang w:val="ro-RO" w:eastAsia="ro-RO"/>
        </w:rPr>
        <w:t>Comuna Vultur, judetul Constanta – Partener 5</w:t>
      </w:r>
    </w:p>
    <w:p w14:paraId="6324F52E" w14:textId="69681DE5" w:rsidR="00EC4C9E" w:rsidRPr="00EB36C5" w:rsidRDefault="00EC4C9E" w:rsidP="00361877">
      <w:pPr>
        <w:widowControl w:val="0"/>
        <w:pBdr>
          <w:bottom w:val="single" w:sz="4" w:space="0" w:color="auto"/>
        </w:pBdr>
        <w:spacing w:after="188" w:line="235" w:lineRule="exact"/>
        <w:ind w:left="640" w:right="180"/>
        <w:rPr>
          <w:rFonts w:ascii="Calibri" w:eastAsia="Times New Roman" w:hAnsi="Calibri" w:cs="Calibri"/>
          <w:i/>
          <w:noProof/>
          <w:lang w:val="ro-RO" w:eastAsia="ro-RO"/>
        </w:rPr>
      </w:pPr>
      <w:r w:rsidRPr="00EB36C5">
        <w:rPr>
          <w:rFonts w:ascii="Calibri" w:eastAsia="Times New Roman" w:hAnsi="Calibri" w:cs="Calibri"/>
          <w:b/>
          <w:noProof/>
          <w:lang w:val="ro-RO" w:eastAsia="ro-RO"/>
        </w:rPr>
        <w:lastRenderedPageBreak/>
        <w:tab/>
      </w:r>
      <w:r w:rsidRPr="00EB36C5">
        <w:rPr>
          <w:rFonts w:ascii="Calibri" w:eastAsia="Times New Roman" w:hAnsi="Calibri" w:cs="Calibri"/>
          <w:b/>
          <w:noProof/>
          <w:lang w:val="ro-RO" w:eastAsia="ro-RO"/>
        </w:rPr>
        <w:tab/>
      </w:r>
      <w:r w:rsidRPr="00EB36C5">
        <w:rPr>
          <w:rFonts w:ascii="Calibri" w:eastAsia="Times New Roman" w:hAnsi="Calibri" w:cs="Calibri"/>
          <w:b/>
          <w:noProof/>
          <w:lang w:val="ro-RO" w:eastAsia="ro-RO"/>
        </w:rPr>
        <w:tab/>
      </w:r>
      <w:r w:rsidRPr="00EB36C5">
        <w:rPr>
          <w:rFonts w:ascii="Calibri" w:eastAsia="Times New Roman" w:hAnsi="Calibri" w:cs="Calibri"/>
          <w:b/>
          <w:noProof/>
          <w:lang w:val="ro-RO" w:eastAsia="ro-RO"/>
        </w:rPr>
        <w:tab/>
      </w:r>
      <w:r w:rsidRPr="00EB36C5">
        <w:rPr>
          <w:rFonts w:ascii="Calibri" w:eastAsia="Times New Roman" w:hAnsi="Calibri" w:cs="Calibri"/>
          <w:b/>
          <w:noProof/>
          <w:lang w:val="ro-RO" w:eastAsia="ro-RO"/>
        </w:rPr>
        <w:tab/>
      </w:r>
      <w:r w:rsidRPr="00EB36C5">
        <w:rPr>
          <w:rFonts w:ascii="Calibri" w:eastAsia="Times New Roman" w:hAnsi="Calibri" w:cs="Calibri"/>
          <w:b/>
          <w:noProof/>
          <w:lang w:val="ro-RO" w:eastAsia="ro-RO"/>
        </w:rPr>
        <w:tab/>
      </w:r>
    </w:p>
    <w:p w14:paraId="1BDEC3C0" w14:textId="77777777" w:rsidR="00EC4C9E" w:rsidRPr="00A044A4" w:rsidRDefault="00EC4C9E" w:rsidP="002E7CB2">
      <w:pPr>
        <w:widowControl w:val="0"/>
        <w:pBdr>
          <w:bottom w:val="single" w:sz="4" w:space="0" w:color="auto"/>
        </w:pBdr>
        <w:spacing w:after="188" w:line="235" w:lineRule="exact"/>
        <w:ind w:left="640" w:right="180"/>
        <w:rPr>
          <w:rFonts w:ascii="Calibri" w:eastAsia="Times New Roman" w:hAnsi="Calibri" w:cs="Calibri"/>
          <w:i/>
          <w:noProof/>
          <w:color w:val="FF0000"/>
          <w:lang w:val="ro-RO" w:eastAsia="ro-RO"/>
        </w:rPr>
      </w:pPr>
    </w:p>
    <w:p w14:paraId="4C084EA7" w14:textId="77777777" w:rsidR="00824965" w:rsidRPr="00A044A4" w:rsidRDefault="00824965" w:rsidP="00FE1A54">
      <w:pPr>
        <w:widowControl w:val="0"/>
        <w:spacing w:line="226" w:lineRule="exact"/>
        <w:jc w:val="both"/>
        <w:rPr>
          <w:rFonts w:ascii="Calibri" w:eastAsia="Times New Roman" w:hAnsi="Calibri" w:cs="Calibri"/>
          <w:noProof/>
          <w:color w:val="FF0000"/>
          <w:lang w:val="ro-RO" w:eastAsia="ro-RO"/>
        </w:rPr>
      </w:pPr>
    </w:p>
    <w:p w14:paraId="75BE3574" w14:textId="77777777" w:rsidR="000C5D1E" w:rsidRPr="00A044A4" w:rsidRDefault="000C5D1E" w:rsidP="00FE1A54">
      <w:pPr>
        <w:widowControl w:val="0"/>
        <w:spacing w:line="226" w:lineRule="exact"/>
        <w:jc w:val="both"/>
        <w:rPr>
          <w:rFonts w:ascii="Calibri" w:eastAsia="Times New Roman" w:hAnsi="Calibri" w:cs="Calibri"/>
          <w:noProof/>
          <w:lang w:val="ro-RO" w:eastAsia="ro-RO"/>
        </w:rPr>
      </w:pPr>
    </w:p>
    <w:p w14:paraId="1D15ACB6" w14:textId="5FBCB5E3" w:rsidR="00FE1A54" w:rsidRPr="00A044A4" w:rsidRDefault="00FE1A54" w:rsidP="00FE1A54">
      <w:pPr>
        <w:widowControl w:val="0"/>
        <w:spacing w:line="226" w:lineRule="exact"/>
        <w:jc w:val="both"/>
        <w:rPr>
          <w:rFonts w:ascii="Calibri" w:eastAsia="Times New Roman" w:hAnsi="Calibri" w:cs="Calibri"/>
          <w:noProof/>
          <w:lang w:val="ro-RO"/>
        </w:rPr>
      </w:pPr>
      <w:r w:rsidRPr="00A044A4">
        <w:rPr>
          <w:rFonts w:ascii="Calibri" w:eastAsia="Times New Roman" w:hAnsi="Calibri" w:cs="Calibri"/>
          <w:noProof/>
          <w:lang w:val="ro-RO" w:eastAsia="ro-RO"/>
        </w:rPr>
        <w:t>Responsabilităţile privind derularea fluxurilor financiare sunt conforme cu prevederile Normelor metodologice de aplicare a prevederilor Ordonanţei de urgenţă a Guvernului nr. 40/2015 privind gestionarea financiară a fondurilor europene pentru perioada de programare 2014-2020, aprobate prin HG nr. 93/2016</w:t>
      </w:r>
      <w:r w:rsidR="00361877">
        <w:rPr>
          <w:rFonts w:ascii="Calibri" w:eastAsia="Times New Roman" w:hAnsi="Calibri" w:cs="Calibri"/>
          <w:noProof/>
          <w:lang w:val="ro-RO" w:eastAsia="ro-RO"/>
        </w:rPr>
        <w:t>, O.U.G. nr. 95 din 3 septembrie 2021 privind aprobarea programului national de investitii Anghel Saligny.</w:t>
      </w:r>
    </w:p>
    <w:p w14:paraId="638F8879" w14:textId="77777777" w:rsidR="00FE1A54" w:rsidRPr="00A044A4" w:rsidRDefault="00FE1A54" w:rsidP="00FE1A54">
      <w:pPr>
        <w:keepNext/>
        <w:keepLines/>
        <w:widowControl w:val="0"/>
        <w:spacing w:after="100" w:line="200" w:lineRule="exact"/>
        <w:ind w:left="600" w:hanging="600"/>
        <w:jc w:val="both"/>
        <w:outlineLvl w:val="0"/>
        <w:rPr>
          <w:rFonts w:ascii="Calibri" w:eastAsia="Times New Roman" w:hAnsi="Calibri" w:cs="Calibri"/>
          <w:b/>
          <w:bCs/>
          <w:noProof/>
          <w:lang w:val="ro-RO" w:eastAsia="ro-RO"/>
        </w:rPr>
      </w:pPr>
      <w:bookmarkStart w:id="15" w:name="bookmark6"/>
    </w:p>
    <w:p w14:paraId="1473794E" w14:textId="77777777" w:rsidR="00FE1A54" w:rsidRPr="00A044A4" w:rsidRDefault="00FE1A54" w:rsidP="00FE1A54">
      <w:pPr>
        <w:keepNext/>
        <w:keepLines/>
        <w:widowControl w:val="0"/>
        <w:spacing w:after="100" w:line="200" w:lineRule="exact"/>
        <w:ind w:left="600" w:hanging="600"/>
        <w:jc w:val="both"/>
        <w:outlineLvl w:val="0"/>
        <w:rPr>
          <w:rFonts w:ascii="Calibri" w:eastAsia="Times New Roman" w:hAnsi="Calibri" w:cs="Calibri"/>
          <w:b/>
          <w:bCs/>
          <w:noProof/>
          <w:lang w:val="ro-RO"/>
        </w:rPr>
      </w:pPr>
      <w:r w:rsidRPr="00A044A4">
        <w:rPr>
          <w:rFonts w:ascii="Calibri" w:eastAsia="Times New Roman" w:hAnsi="Calibri" w:cs="Calibri"/>
          <w:b/>
          <w:bCs/>
          <w:noProof/>
          <w:lang w:val="ro-RO" w:eastAsia="ro-RO"/>
        </w:rPr>
        <w:t>Art. 5. Perioada de valabilitate a acordului</w:t>
      </w:r>
      <w:bookmarkEnd w:id="15"/>
    </w:p>
    <w:p w14:paraId="2D0155AB" w14:textId="77777777" w:rsidR="00FE1A54" w:rsidRPr="00A044A4" w:rsidRDefault="00FE1A54" w:rsidP="00FE1A54">
      <w:pPr>
        <w:widowControl w:val="0"/>
        <w:spacing w:line="230" w:lineRule="exact"/>
        <w:jc w:val="both"/>
        <w:rPr>
          <w:rFonts w:ascii="Calibri" w:eastAsia="Times New Roman" w:hAnsi="Calibri" w:cs="Calibri"/>
          <w:noProof/>
          <w:lang w:val="ro-RO"/>
        </w:rPr>
      </w:pPr>
      <w:r w:rsidRPr="00A044A4">
        <w:rPr>
          <w:rFonts w:ascii="Calibri" w:eastAsia="Times New Roman" w:hAnsi="Calibri" w:cs="Calibri"/>
          <w:noProof/>
          <w:lang w:val="ro-RO" w:eastAsia="ro-RO"/>
        </w:rPr>
        <w:t>Perioada de valabilitate a Acordului începe la data semnării prezentului Acord şi încetează la data la care Contractul de Finanţare aferent proiectului îşi încetează valabilitatea. Prelungirea perioadei de valabilitate a contractului de finanţare conduce automat la extinderea Perioadei de valabilitate a prezentului acord.</w:t>
      </w:r>
    </w:p>
    <w:p w14:paraId="27403AAB" w14:textId="77777777" w:rsidR="00FE1A54" w:rsidRPr="00A044A4" w:rsidRDefault="00FE1A54" w:rsidP="00FE1A54">
      <w:pPr>
        <w:keepNext/>
        <w:keepLines/>
        <w:widowControl w:val="0"/>
        <w:spacing w:line="226" w:lineRule="exact"/>
        <w:ind w:left="600" w:hanging="600"/>
        <w:jc w:val="both"/>
        <w:outlineLvl w:val="0"/>
        <w:rPr>
          <w:rFonts w:ascii="Calibri" w:eastAsia="Times New Roman" w:hAnsi="Calibri" w:cs="Calibri"/>
          <w:b/>
          <w:bCs/>
          <w:noProof/>
          <w:lang w:val="ro-RO" w:eastAsia="ro-RO"/>
        </w:rPr>
      </w:pPr>
      <w:bookmarkStart w:id="16" w:name="bookmark7"/>
    </w:p>
    <w:p w14:paraId="661778C7" w14:textId="77777777" w:rsidR="00FE1A54" w:rsidRPr="00A044A4" w:rsidRDefault="00FE1A54" w:rsidP="00FE1A54">
      <w:pPr>
        <w:keepNext/>
        <w:keepLines/>
        <w:widowControl w:val="0"/>
        <w:spacing w:line="226" w:lineRule="exact"/>
        <w:ind w:left="600" w:hanging="600"/>
        <w:jc w:val="both"/>
        <w:outlineLvl w:val="0"/>
        <w:rPr>
          <w:rFonts w:ascii="Calibri" w:eastAsia="Times New Roman" w:hAnsi="Calibri" w:cs="Calibri"/>
          <w:b/>
          <w:bCs/>
          <w:noProof/>
          <w:lang w:val="ro-RO"/>
        </w:rPr>
      </w:pPr>
      <w:r w:rsidRPr="00A044A4">
        <w:rPr>
          <w:rFonts w:ascii="Calibri" w:eastAsia="Times New Roman" w:hAnsi="Calibri" w:cs="Calibri"/>
          <w:b/>
          <w:bCs/>
          <w:noProof/>
          <w:lang w:val="ro-RO" w:eastAsia="ro-RO"/>
        </w:rPr>
        <w:t>Art. 6. Drepturile şi obligaţiile liderului de proiect (Partenerului 1)</w:t>
      </w:r>
      <w:bookmarkEnd w:id="16"/>
    </w:p>
    <w:p w14:paraId="2D814F26" w14:textId="77777777" w:rsidR="00FE1A54" w:rsidRPr="00A044A4" w:rsidRDefault="00FE1A54" w:rsidP="00FE1A54">
      <w:pPr>
        <w:widowControl w:val="0"/>
        <w:spacing w:line="226" w:lineRule="exact"/>
        <w:ind w:left="600" w:hanging="600"/>
        <w:jc w:val="both"/>
        <w:rPr>
          <w:rFonts w:ascii="Calibri" w:eastAsia="Times New Roman" w:hAnsi="Calibri" w:cs="Calibri"/>
          <w:b/>
          <w:bCs/>
          <w:noProof/>
          <w:lang w:val="ro-RO"/>
        </w:rPr>
      </w:pPr>
      <w:r w:rsidRPr="00A044A4">
        <w:rPr>
          <w:rFonts w:ascii="Calibri" w:eastAsia="Times New Roman" w:hAnsi="Calibri" w:cs="Calibri"/>
          <w:b/>
          <w:bCs/>
          <w:noProof/>
          <w:lang w:val="ro-RO" w:eastAsia="ro-RO"/>
        </w:rPr>
        <w:t>Drepturile liderului de parteneriat</w:t>
      </w:r>
    </w:p>
    <w:p w14:paraId="54C62B03" w14:textId="77777777" w:rsidR="00FE1A54" w:rsidRPr="00A044A4" w:rsidRDefault="00FE1A54" w:rsidP="00FE1A54">
      <w:pPr>
        <w:widowControl w:val="0"/>
        <w:numPr>
          <w:ilvl w:val="0"/>
          <w:numId w:val="5"/>
        </w:numPr>
        <w:tabs>
          <w:tab w:val="left" w:pos="567"/>
        </w:tabs>
        <w:spacing w:after="180" w:line="226" w:lineRule="exact"/>
        <w:ind w:left="600" w:hanging="600"/>
        <w:jc w:val="both"/>
        <w:rPr>
          <w:rFonts w:ascii="Calibri" w:eastAsia="Times New Roman" w:hAnsi="Calibri" w:cs="Calibri"/>
          <w:noProof/>
          <w:lang w:val="ro-RO"/>
        </w:rPr>
      </w:pPr>
      <w:r w:rsidRPr="00A044A4">
        <w:rPr>
          <w:rFonts w:ascii="Calibri" w:eastAsia="Times New Roman" w:hAnsi="Calibri" w:cs="Calibri"/>
          <w:noProof/>
          <w:lang w:val="ro-RO" w:eastAsia="ro-RO"/>
        </w:rPr>
        <w:t>Liderul de proiect are dreptul să solicite celorlalţi parteneri furnizarea oricăror informaţii şi documente legate de proiect, în scopul elaborării rapoartelor de progres, a cererilor de rambursare.</w:t>
      </w:r>
    </w:p>
    <w:p w14:paraId="516CF37F" w14:textId="77777777" w:rsidR="00FE1A54" w:rsidRPr="00A044A4" w:rsidRDefault="00FE1A54" w:rsidP="00FE1A54">
      <w:pPr>
        <w:keepNext/>
        <w:keepLines/>
        <w:widowControl w:val="0"/>
        <w:spacing w:line="226" w:lineRule="exact"/>
        <w:ind w:left="600" w:hanging="600"/>
        <w:jc w:val="both"/>
        <w:outlineLvl w:val="0"/>
        <w:rPr>
          <w:rFonts w:ascii="Calibri" w:eastAsia="Times New Roman" w:hAnsi="Calibri" w:cs="Calibri"/>
          <w:b/>
          <w:bCs/>
          <w:noProof/>
          <w:lang w:val="ro-RO"/>
        </w:rPr>
      </w:pPr>
      <w:bookmarkStart w:id="17" w:name="bookmark8"/>
      <w:r w:rsidRPr="00A044A4">
        <w:rPr>
          <w:rFonts w:ascii="Calibri" w:eastAsia="Times New Roman" w:hAnsi="Calibri" w:cs="Calibri"/>
          <w:b/>
          <w:bCs/>
          <w:noProof/>
          <w:lang w:val="ro-RO" w:eastAsia="ro-RO"/>
        </w:rPr>
        <w:t>Obligaţiile liderului de parteneriat</w:t>
      </w:r>
      <w:bookmarkEnd w:id="17"/>
    </w:p>
    <w:p w14:paraId="5BC62E12" w14:textId="77777777" w:rsidR="00FE1A54" w:rsidRPr="00A044A4" w:rsidRDefault="00FE1A54" w:rsidP="00FE1A54">
      <w:pPr>
        <w:widowControl w:val="0"/>
        <w:numPr>
          <w:ilvl w:val="0"/>
          <w:numId w:val="6"/>
        </w:numPr>
        <w:tabs>
          <w:tab w:val="left" w:pos="567"/>
        </w:tabs>
        <w:spacing w:line="226" w:lineRule="exact"/>
        <w:ind w:left="600" w:hanging="600"/>
        <w:jc w:val="both"/>
        <w:rPr>
          <w:rFonts w:ascii="Calibri" w:eastAsia="Times New Roman" w:hAnsi="Calibri" w:cs="Calibri"/>
          <w:noProof/>
          <w:lang w:val="ro-RO"/>
        </w:rPr>
      </w:pPr>
      <w:r w:rsidRPr="00A044A4">
        <w:rPr>
          <w:rFonts w:ascii="Calibri" w:eastAsia="Times New Roman" w:hAnsi="Calibri" w:cs="Calibri"/>
          <w:noProof/>
          <w:lang w:val="ro-RO" w:eastAsia="ro-RO"/>
        </w:rPr>
        <w:t>Liderul de parteneriat (Partener 1) va semna Cererea de finanţare şi Contractul de finanţare.</w:t>
      </w:r>
    </w:p>
    <w:p w14:paraId="5CE247B2" w14:textId="77777777" w:rsidR="00FE1A54" w:rsidRPr="00A044A4" w:rsidRDefault="00FE1A54" w:rsidP="00824965">
      <w:pPr>
        <w:widowControl w:val="0"/>
        <w:numPr>
          <w:ilvl w:val="0"/>
          <w:numId w:val="6"/>
        </w:numPr>
        <w:shd w:val="clear" w:color="auto" w:fill="FFFFFF" w:themeFill="background1"/>
        <w:tabs>
          <w:tab w:val="left" w:pos="567"/>
        </w:tabs>
        <w:spacing w:line="226" w:lineRule="exact"/>
        <w:ind w:left="600" w:hanging="600"/>
        <w:jc w:val="both"/>
        <w:rPr>
          <w:rFonts w:ascii="Calibri" w:eastAsia="Times New Roman" w:hAnsi="Calibri" w:cs="Calibri"/>
          <w:noProof/>
          <w:lang w:val="ro-RO"/>
        </w:rPr>
      </w:pPr>
      <w:r w:rsidRPr="00A044A4">
        <w:rPr>
          <w:rFonts w:ascii="Calibri" w:eastAsia="Times New Roman" w:hAnsi="Calibri" w:cs="Calibri"/>
          <w:noProof/>
          <w:lang w:val="ro-RO" w:eastAsia="ro-RO"/>
        </w:rPr>
        <w:t>Liderul de parteneriat (Partener 1) va consulta partenerii cu regularitate, îi va informa despre progresul în implementarea proiectului şi le va furniza copii ale rapoartelor de progres şi financiare.</w:t>
      </w:r>
    </w:p>
    <w:p w14:paraId="6FE56BBA" w14:textId="5E6E7ADE" w:rsidR="00FE1A54" w:rsidRPr="00A044A4" w:rsidRDefault="00FE1A54" w:rsidP="00824965">
      <w:pPr>
        <w:widowControl w:val="0"/>
        <w:numPr>
          <w:ilvl w:val="0"/>
          <w:numId w:val="6"/>
        </w:numPr>
        <w:shd w:val="clear" w:color="auto" w:fill="FFFFFF" w:themeFill="background1"/>
        <w:tabs>
          <w:tab w:val="left" w:pos="567"/>
        </w:tabs>
        <w:spacing w:line="226" w:lineRule="exact"/>
        <w:ind w:left="600" w:hanging="600"/>
        <w:jc w:val="both"/>
        <w:rPr>
          <w:rFonts w:ascii="Calibri" w:eastAsia="Times New Roman" w:hAnsi="Calibri" w:cs="Calibri"/>
          <w:noProof/>
          <w:lang w:val="ro-RO"/>
        </w:rPr>
      </w:pPr>
      <w:r w:rsidRPr="00A044A4">
        <w:rPr>
          <w:rFonts w:ascii="Calibri" w:eastAsia="Times New Roman" w:hAnsi="Calibri" w:cs="Calibri"/>
          <w:noProof/>
          <w:lang w:val="ro-RO" w:eastAsia="ro-RO"/>
        </w:rPr>
        <w:t>Propunerile pentru modificări importante ale proiectului (e.g. activităţi, parteneri etc.), trebuie să fie convenite cu</w:t>
      </w:r>
      <w:r w:rsidR="00824965" w:rsidRPr="00A044A4">
        <w:rPr>
          <w:rFonts w:ascii="Calibri" w:eastAsia="Times New Roman" w:hAnsi="Calibri" w:cs="Calibri"/>
          <w:noProof/>
          <w:lang w:val="ro-RO" w:eastAsia="ro-RO"/>
        </w:rPr>
        <w:t xml:space="preserve"> </w:t>
      </w:r>
      <w:r w:rsidRPr="00A044A4">
        <w:rPr>
          <w:rFonts w:ascii="Calibri" w:eastAsia="Times New Roman" w:hAnsi="Calibri" w:cs="Calibri"/>
          <w:noProof/>
          <w:lang w:val="ro-RO" w:eastAsia="ro-RO"/>
        </w:rPr>
        <w:t xml:space="preserve">partenerii înaintea solicitării aprobării de către </w:t>
      </w:r>
      <w:r w:rsidR="00361877">
        <w:rPr>
          <w:rFonts w:ascii="Calibri" w:eastAsia="Times New Roman" w:hAnsi="Calibri" w:cs="Calibri"/>
          <w:noProof/>
          <w:lang w:val="ro-RO" w:eastAsia="ro-RO"/>
        </w:rPr>
        <w:t>finantator</w:t>
      </w:r>
      <w:r w:rsidR="00824965" w:rsidRPr="00A044A4">
        <w:rPr>
          <w:rFonts w:ascii="Calibri" w:eastAsia="Times New Roman" w:hAnsi="Calibri" w:cs="Calibri"/>
          <w:noProof/>
          <w:lang w:val="ro-RO" w:eastAsia="ro-RO"/>
        </w:rPr>
        <w:t>.</w:t>
      </w:r>
    </w:p>
    <w:p w14:paraId="4F62A645" w14:textId="77777777" w:rsidR="00FE1A54" w:rsidRPr="00A044A4" w:rsidRDefault="00FE1A54" w:rsidP="00824965">
      <w:pPr>
        <w:widowControl w:val="0"/>
        <w:numPr>
          <w:ilvl w:val="0"/>
          <w:numId w:val="6"/>
        </w:numPr>
        <w:shd w:val="clear" w:color="auto" w:fill="FFFFFF" w:themeFill="background1"/>
        <w:tabs>
          <w:tab w:val="left" w:pos="567"/>
        </w:tabs>
        <w:spacing w:line="226" w:lineRule="exact"/>
        <w:ind w:left="600" w:hanging="600"/>
        <w:jc w:val="both"/>
        <w:rPr>
          <w:rFonts w:ascii="Calibri" w:eastAsia="Times New Roman" w:hAnsi="Calibri" w:cs="Calibri"/>
          <w:noProof/>
          <w:lang w:val="ro-RO"/>
        </w:rPr>
      </w:pPr>
      <w:r w:rsidRPr="00A044A4">
        <w:rPr>
          <w:rFonts w:ascii="Calibri" w:eastAsia="Times New Roman" w:hAnsi="Calibri" w:cs="Calibri"/>
          <w:noProof/>
          <w:lang w:val="ro-RO" w:eastAsia="ro-RO"/>
        </w:rPr>
        <w:t>Liderul de parteneriat se va asigura de desfăşurarea corectă a procedurilor de atribuire a contractelor de achiziţie publică, de către ceilalţi parteneri, conform normelor în vigoare</w:t>
      </w:r>
    </w:p>
    <w:p w14:paraId="16918DE5" w14:textId="77777777" w:rsidR="00FE1A54" w:rsidRPr="00A044A4" w:rsidRDefault="00FE1A54" w:rsidP="00FE1A54">
      <w:pPr>
        <w:widowControl w:val="0"/>
        <w:numPr>
          <w:ilvl w:val="0"/>
          <w:numId w:val="6"/>
        </w:numPr>
        <w:tabs>
          <w:tab w:val="left" w:pos="567"/>
        </w:tabs>
        <w:spacing w:line="226" w:lineRule="exact"/>
        <w:ind w:left="600" w:hanging="600"/>
        <w:jc w:val="both"/>
        <w:rPr>
          <w:rFonts w:ascii="Calibri" w:eastAsia="Times New Roman" w:hAnsi="Calibri" w:cs="Calibri"/>
          <w:noProof/>
          <w:lang w:val="ro-RO"/>
        </w:rPr>
      </w:pPr>
      <w:r w:rsidRPr="00A044A4">
        <w:rPr>
          <w:rFonts w:ascii="Calibri" w:eastAsia="Times New Roman" w:hAnsi="Calibri" w:cs="Calibri"/>
          <w:noProof/>
          <w:lang w:val="ro-RO" w:eastAsia="ro-RO"/>
        </w:rPr>
        <w:t>Liderul parteneriatului este responsabil cu transmiterea cererilor de prefinanţare/plată/rambursare către autoritatea de management conform prevederilor contractului de finanţare, conform procedurii.</w:t>
      </w:r>
    </w:p>
    <w:p w14:paraId="68FD4216" w14:textId="77777777" w:rsidR="00FE1A54" w:rsidRPr="00A044A4" w:rsidRDefault="00FE1A54" w:rsidP="00FE1A54">
      <w:pPr>
        <w:widowControl w:val="0"/>
        <w:numPr>
          <w:ilvl w:val="0"/>
          <w:numId w:val="6"/>
        </w:numPr>
        <w:tabs>
          <w:tab w:val="left" w:pos="567"/>
        </w:tabs>
        <w:spacing w:line="226" w:lineRule="exact"/>
        <w:ind w:left="600" w:hanging="600"/>
        <w:jc w:val="both"/>
        <w:rPr>
          <w:rFonts w:ascii="Calibri" w:eastAsia="Times New Roman" w:hAnsi="Calibri" w:cs="Calibri"/>
          <w:noProof/>
          <w:lang w:val="ro-RO"/>
        </w:rPr>
      </w:pPr>
      <w:r w:rsidRPr="00A044A4">
        <w:rPr>
          <w:rFonts w:ascii="Calibri" w:eastAsia="Times New Roman" w:hAnsi="Calibri" w:cs="Calibri"/>
          <w:noProof/>
          <w:lang w:val="ro-RO" w:eastAsia="ro-RO"/>
        </w:rPr>
        <w:t>Liderul de parteneriat va asigura transferul de fonduri obţinute din procesul de rambursare pentru cheltuielile angajate de către ceilalţi parteneri, care au fost certificate ca eligibile.</w:t>
      </w:r>
    </w:p>
    <w:p w14:paraId="56DD3329" w14:textId="7D9F0041" w:rsidR="00FE1A54" w:rsidRPr="00A044A4" w:rsidRDefault="00FE1A54" w:rsidP="00FE1A54">
      <w:pPr>
        <w:widowControl w:val="0"/>
        <w:numPr>
          <w:ilvl w:val="0"/>
          <w:numId w:val="6"/>
        </w:numPr>
        <w:tabs>
          <w:tab w:val="left" w:pos="567"/>
        </w:tabs>
        <w:spacing w:line="226" w:lineRule="exact"/>
        <w:ind w:left="600" w:hanging="600"/>
        <w:jc w:val="both"/>
        <w:rPr>
          <w:rFonts w:ascii="Calibri" w:eastAsia="Times New Roman" w:hAnsi="Calibri" w:cs="Calibri"/>
          <w:noProof/>
          <w:lang w:val="ro-RO"/>
        </w:rPr>
      </w:pPr>
      <w:r w:rsidRPr="00A044A4">
        <w:rPr>
          <w:rFonts w:ascii="Calibri" w:eastAsia="Times New Roman" w:hAnsi="Calibri" w:cs="Calibri"/>
          <w:noProof/>
          <w:lang w:val="ro-RO" w:eastAsia="ro-RO"/>
        </w:rPr>
        <w:t>În cazul î</w:t>
      </w:r>
      <w:r w:rsidR="00B23E35">
        <w:rPr>
          <w:rFonts w:ascii="Calibri" w:eastAsia="Times New Roman" w:hAnsi="Calibri" w:cs="Calibri"/>
          <w:noProof/>
          <w:lang w:val="ro-RO" w:eastAsia="ro-RO"/>
        </w:rPr>
        <w:t>n care unul din partenerii 2, 3</w:t>
      </w:r>
      <w:r w:rsidR="000C77B9">
        <w:rPr>
          <w:rFonts w:ascii="Calibri" w:eastAsia="Times New Roman" w:hAnsi="Calibri" w:cs="Calibri"/>
          <w:noProof/>
          <w:lang w:val="ro-RO" w:eastAsia="ro-RO"/>
        </w:rPr>
        <w:t>,4,5,</w:t>
      </w:r>
      <w:r w:rsidRPr="00A044A4">
        <w:rPr>
          <w:rFonts w:ascii="Calibri" w:eastAsia="Times New Roman" w:hAnsi="Calibri" w:cs="Calibri"/>
          <w:noProof/>
          <w:lang w:val="ro-RO" w:eastAsia="ro-RO"/>
        </w:rPr>
        <w:t xml:space="preserve"> nu duce la îndeplinire una sau mai multe din obligaţiile care le revin (e.g. implementarea unor activităţi, asigurarea contribuţiei la cofinanţarea proiectului, respectarea normelor în vigoare privind procedura de atribuire a contractelor de achiziţie publică), liderul de parteneriat va prelua în totalitate responsabilitatea de a îndeplini aceste obligaţii sau va înlocui partenerul respectiv.</w:t>
      </w:r>
    </w:p>
    <w:p w14:paraId="7F009EAE" w14:textId="77777777" w:rsidR="00FE1A54" w:rsidRPr="00A044A4" w:rsidRDefault="00FE1A54" w:rsidP="00FE1A54">
      <w:pPr>
        <w:widowControl w:val="0"/>
        <w:numPr>
          <w:ilvl w:val="0"/>
          <w:numId w:val="6"/>
        </w:numPr>
        <w:tabs>
          <w:tab w:val="left" w:pos="567"/>
        </w:tabs>
        <w:spacing w:after="180" w:line="226" w:lineRule="exact"/>
        <w:ind w:left="600" w:hanging="600"/>
        <w:jc w:val="both"/>
        <w:rPr>
          <w:rFonts w:ascii="Calibri" w:eastAsia="Times New Roman" w:hAnsi="Calibri" w:cs="Calibri"/>
          <w:noProof/>
          <w:lang w:val="ro-RO"/>
        </w:rPr>
      </w:pPr>
      <w:r w:rsidRPr="00A044A4">
        <w:rPr>
          <w:rFonts w:ascii="Calibri" w:eastAsia="Times New Roman" w:hAnsi="Calibri" w:cs="Calibri"/>
          <w:noProof/>
          <w:lang w:val="ro-RO" w:eastAsia="ro-RO"/>
        </w:rPr>
        <w:t>Liderului de parteneriat este responsabil pentru neregulile identificate în cadrul proiectului aferente cheltuielilor proprii conform notificărilor şi titlurilor de creanţă emise pe numele său de către Autoritatea de management.</w:t>
      </w:r>
    </w:p>
    <w:p w14:paraId="55D483E7" w14:textId="005AACC8" w:rsidR="00FE1A54" w:rsidRPr="00A044A4" w:rsidRDefault="00FE1A54" w:rsidP="00FE1A54">
      <w:pPr>
        <w:keepNext/>
        <w:keepLines/>
        <w:widowControl w:val="0"/>
        <w:spacing w:line="226" w:lineRule="exact"/>
        <w:ind w:left="600" w:hanging="600"/>
        <w:jc w:val="both"/>
        <w:outlineLvl w:val="0"/>
        <w:rPr>
          <w:rFonts w:ascii="Calibri" w:eastAsia="Times New Roman" w:hAnsi="Calibri" w:cs="Calibri"/>
          <w:b/>
          <w:bCs/>
          <w:noProof/>
          <w:lang w:val="ro-RO"/>
        </w:rPr>
      </w:pPr>
      <w:bookmarkStart w:id="18" w:name="bookmark9"/>
      <w:r w:rsidRPr="00A044A4">
        <w:rPr>
          <w:rFonts w:ascii="Calibri" w:eastAsia="Times New Roman" w:hAnsi="Calibri" w:cs="Calibri"/>
          <w:b/>
          <w:bCs/>
          <w:noProof/>
          <w:lang w:val="ro-RO" w:eastAsia="ro-RO"/>
        </w:rPr>
        <w:t xml:space="preserve">Art. 7. Drepturile şi obligaţiile </w:t>
      </w:r>
      <w:r w:rsidR="0097027A" w:rsidRPr="00A044A4">
        <w:rPr>
          <w:rFonts w:ascii="Calibri" w:eastAsia="Times New Roman" w:hAnsi="Calibri" w:cs="Calibri"/>
          <w:b/>
          <w:bCs/>
          <w:noProof/>
          <w:lang w:val="ro-RO" w:eastAsia="ro-RO"/>
        </w:rPr>
        <w:t>Partener</w:t>
      </w:r>
      <w:r w:rsidR="00B23E35">
        <w:rPr>
          <w:rFonts w:ascii="Calibri" w:eastAsia="Times New Roman" w:hAnsi="Calibri" w:cs="Calibri"/>
          <w:b/>
          <w:bCs/>
          <w:noProof/>
          <w:lang w:val="ro-RO" w:eastAsia="ro-RO"/>
        </w:rPr>
        <w:t>ilor</w:t>
      </w:r>
      <w:r w:rsidR="0097027A" w:rsidRPr="00A044A4">
        <w:rPr>
          <w:rFonts w:ascii="Calibri" w:eastAsia="Times New Roman" w:hAnsi="Calibri" w:cs="Calibri"/>
          <w:b/>
          <w:bCs/>
          <w:noProof/>
          <w:lang w:val="ro-RO" w:eastAsia="ro-RO"/>
        </w:rPr>
        <w:t xml:space="preserve"> 2</w:t>
      </w:r>
      <w:bookmarkEnd w:id="18"/>
      <w:r w:rsidR="00A93BC7">
        <w:rPr>
          <w:rFonts w:ascii="Calibri" w:eastAsia="Times New Roman" w:hAnsi="Calibri" w:cs="Calibri"/>
          <w:b/>
          <w:bCs/>
          <w:noProof/>
          <w:lang w:val="ro-RO" w:eastAsia="ro-RO"/>
        </w:rPr>
        <w:t>, 3, 4</w:t>
      </w:r>
      <w:r w:rsidR="00B23E35">
        <w:rPr>
          <w:rFonts w:ascii="Calibri" w:eastAsia="Times New Roman" w:hAnsi="Calibri" w:cs="Calibri"/>
          <w:b/>
          <w:bCs/>
          <w:noProof/>
          <w:lang w:val="ro-RO" w:eastAsia="ro-RO"/>
        </w:rPr>
        <w:t xml:space="preserve"> si </w:t>
      </w:r>
      <w:r w:rsidR="00A93BC7">
        <w:rPr>
          <w:rFonts w:ascii="Calibri" w:eastAsia="Times New Roman" w:hAnsi="Calibri" w:cs="Calibri"/>
          <w:b/>
          <w:bCs/>
          <w:noProof/>
          <w:lang w:val="ro-RO" w:eastAsia="ro-RO"/>
        </w:rPr>
        <w:t>5</w:t>
      </w:r>
    </w:p>
    <w:p w14:paraId="54D51726" w14:textId="22DEC5B6" w:rsidR="00FE1A54" w:rsidRPr="00A044A4" w:rsidRDefault="00FE1A54" w:rsidP="00824965">
      <w:pPr>
        <w:widowControl w:val="0"/>
        <w:numPr>
          <w:ilvl w:val="0"/>
          <w:numId w:val="7"/>
        </w:numPr>
        <w:tabs>
          <w:tab w:val="left" w:pos="567"/>
        </w:tabs>
        <w:spacing w:line="226" w:lineRule="exact"/>
        <w:jc w:val="both"/>
        <w:rPr>
          <w:rFonts w:ascii="Calibri" w:eastAsia="Times New Roman" w:hAnsi="Calibri" w:cs="Calibri"/>
          <w:noProof/>
          <w:lang w:val="ro-RO"/>
        </w:rPr>
      </w:pPr>
      <w:r w:rsidRPr="00A044A4">
        <w:rPr>
          <w:rFonts w:ascii="Calibri" w:eastAsia="Times New Roman" w:hAnsi="Calibri" w:cs="Calibri"/>
          <w:noProof/>
          <w:lang w:val="ro-RO" w:eastAsia="ro-RO"/>
        </w:rPr>
        <w:t xml:space="preserve">Cheltuielile angajate de </w:t>
      </w:r>
      <w:r w:rsidR="00824965" w:rsidRPr="00A044A4">
        <w:rPr>
          <w:rFonts w:ascii="Calibri" w:eastAsia="Times New Roman" w:hAnsi="Calibri" w:cs="Calibri"/>
          <w:noProof/>
          <w:lang w:val="ro-RO" w:eastAsia="ro-RO"/>
        </w:rPr>
        <w:t>Partenerul</w:t>
      </w:r>
      <w:r w:rsidR="0097027A" w:rsidRPr="00A044A4">
        <w:rPr>
          <w:rFonts w:ascii="Calibri" w:eastAsia="Times New Roman" w:hAnsi="Calibri" w:cs="Calibri"/>
          <w:noProof/>
          <w:lang w:val="ro-RO" w:eastAsia="ro-RO"/>
        </w:rPr>
        <w:t xml:space="preserve"> 2</w:t>
      </w:r>
      <w:r w:rsidR="00434FFE">
        <w:rPr>
          <w:rFonts w:ascii="Calibri" w:eastAsia="Times New Roman" w:hAnsi="Calibri" w:cs="Calibri"/>
          <w:noProof/>
          <w:lang w:val="ro-RO" w:eastAsia="ro-RO"/>
        </w:rPr>
        <w:t>, Partenerul 3, Partenerul 4</w:t>
      </w:r>
      <w:r w:rsidR="00B23E35">
        <w:rPr>
          <w:rFonts w:ascii="Calibri" w:eastAsia="Times New Roman" w:hAnsi="Calibri" w:cs="Calibri"/>
          <w:noProof/>
          <w:lang w:val="ro-RO" w:eastAsia="ro-RO"/>
        </w:rPr>
        <w:t xml:space="preserve"> si de Partenerul </w:t>
      </w:r>
      <w:r w:rsidR="00434FFE">
        <w:rPr>
          <w:rFonts w:ascii="Calibri" w:eastAsia="Times New Roman" w:hAnsi="Calibri" w:cs="Calibri"/>
          <w:noProof/>
          <w:lang w:val="ro-RO" w:eastAsia="ro-RO"/>
        </w:rPr>
        <w:t>5</w:t>
      </w:r>
      <w:r w:rsidR="00824965" w:rsidRPr="00A044A4">
        <w:rPr>
          <w:rFonts w:ascii="Calibri" w:eastAsia="Times New Roman" w:hAnsi="Calibri" w:cs="Calibri"/>
          <w:noProof/>
          <w:lang w:val="ro-RO" w:eastAsia="ro-RO"/>
        </w:rPr>
        <w:t xml:space="preserve"> </w:t>
      </w:r>
      <w:r w:rsidRPr="00A044A4">
        <w:rPr>
          <w:rFonts w:ascii="Calibri" w:eastAsia="Times New Roman" w:hAnsi="Calibri" w:cs="Calibri"/>
          <w:noProof/>
          <w:lang w:val="ro-RO" w:eastAsia="ro-RO"/>
        </w:rPr>
        <w:t>sunt eligibile în acelaşi fel ca şi cheltuielile angajate de către liderul de proiect corespunzător rolurilor avute în proiect.</w:t>
      </w:r>
    </w:p>
    <w:p w14:paraId="0DE5EBAB" w14:textId="3F5CDE83" w:rsidR="00FE1A54" w:rsidRPr="00A044A4" w:rsidRDefault="00824965" w:rsidP="00FE1A54">
      <w:pPr>
        <w:widowControl w:val="0"/>
        <w:numPr>
          <w:ilvl w:val="0"/>
          <w:numId w:val="7"/>
        </w:numPr>
        <w:tabs>
          <w:tab w:val="left" w:pos="567"/>
        </w:tabs>
        <w:spacing w:line="226" w:lineRule="exact"/>
        <w:jc w:val="both"/>
        <w:rPr>
          <w:rFonts w:ascii="Calibri" w:eastAsia="Times New Roman" w:hAnsi="Calibri" w:cs="Calibri"/>
          <w:noProof/>
          <w:lang w:val="ro-RO"/>
        </w:rPr>
      </w:pPr>
      <w:bookmarkStart w:id="19" w:name="_Hlk97703445"/>
      <w:r w:rsidRPr="00A044A4">
        <w:rPr>
          <w:rFonts w:ascii="Calibri" w:eastAsia="Times New Roman" w:hAnsi="Calibri" w:cs="Calibri"/>
          <w:noProof/>
          <w:lang w:val="ro-RO" w:eastAsia="ro-RO"/>
        </w:rPr>
        <w:t>Partener</w:t>
      </w:r>
      <w:r w:rsidR="00B23E35">
        <w:rPr>
          <w:rFonts w:ascii="Calibri" w:eastAsia="Times New Roman" w:hAnsi="Calibri" w:cs="Calibri"/>
          <w:noProof/>
          <w:lang w:val="ro-RO" w:eastAsia="ro-RO"/>
        </w:rPr>
        <w:t xml:space="preserve">ii </w:t>
      </w:r>
      <w:r w:rsidR="00434FFE">
        <w:rPr>
          <w:rFonts w:ascii="Calibri" w:eastAsia="Times New Roman" w:hAnsi="Calibri" w:cs="Calibri"/>
          <w:noProof/>
          <w:lang w:val="ro-RO" w:eastAsia="ro-RO"/>
        </w:rPr>
        <w:t xml:space="preserve">2, 3, 4, </w:t>
      </w:r>
      <w:r w:rsidR="00B23E35">
        <w:rPr>
          <w:rFonts w:ascii="Calibri" w:eastAsia="Times New Roman" w:hAnsi="Calibri" w:cs="Calibri"/>
          <w:noProof/>
          <w:lang w:val="ro-RO" w:eastAsia="ro-RO"/>
        </w:rPr>
        <w:t xml:space="preserve">si </w:t>
      </w:r>
      <w:r w:rsidR="00434FFE">
        <w:rPr>
          <w:rFonts w:ascii="Calibri" w:eastAsia="Times New Roman" w:hAnsi="Calibri" w:cs="Calibri"/>
          <w:noProof/>
          <w:lang w:val="ro-RO" w:eastAsia="ro-RO"/>
        </w:rPr>
        <w:t>5</w:t>
      </w:r>
      <w:r w:rsidRPr="00A044A4">
        <w:rPr>
          <w:rFonts w:ascii="Calibri" w:eastAsia="Times New Roman" w:hAnsi="Calibri" w:cs="Calibri"/>
          <w:noProof/>
          <w:lang w:val="ro-RO" w:eastAsia="ro-RO"/>
        </w:rPr>
        <w:t xml:space="preserve"> </w:t>
      </w:r>
      <w:bookmarkEnd w:id="19"/>
      <w:r w:rsidRPr="00A044A4">
        <w:rPr>
          <w:rFonts w:ascii="Calibri" w:eastAsia="Times New Roman" w:hAnsi="Calibri" w:cs="Calibri"/>
          <w:noProof/>
          <w:lang w:val="ro-RO" w:eastAsia="ro-RO"/>
        </w:rPr>
        <w:t>a</w:t>
      </w:r>
      <w:r w:rsidR="00B23E35">
        <w:rPr>
          <w:rFonts w:ascii="Calibri" w:eastAsia="Times New Roman" w:hAnsi="Calibri" w:cs="Calibri"/>
          <w:noProof/>
          <w:lang w:val="ro-RO" w:eastAsia="ro-RO"/>
        </w:rPr>
        <w:t>u</w:t>
      </w:r>
      <w:r w:rsidR="00FE1A54" w:rsidRPr="00A044A4">
        <w:rPr>
          <w:rFonts w:ascii="Calibri" w:eastAsia="Times New Roman" w:hAnsi="Calibri" w:cs="Calibri"/>
          <w:noProof/>
          <w:lang w:val="ro-RO" w:eastAsia="ro-RO"/>
        </w:rPr>
        <w:t xml:space="preserve"> dreptul, prin transfer de către liderul de proiect, la fondurile obţinute din procesul de rambursare pentru cheltuielile angajate de către aceştia, care au fost certificate ca eligibile.</w:t>
      </w:r>
    </w:p>
    <w:p w14:paraId="488EB0F3" w14:textId="77777777" w:rsidR="00FE1A54" w:rsidRPr="00A044A4" w:rsidRDefault="00824965" w:rsidP="00824965">
      <w:pPr>
        <w:widowControl w:val="0"/>
        <w:numPr>
          <w:ilvl w:val="0"/>
          <w:numId w:val="7"/>
        </w:numPr>
        <w:tabs>
          <w:tab w:val="left" w:pos="567"/>
        </w:tabs>
        <w:spacing w:line="226" w:lineRule="exact"/>
        <w:jc w:val="both"/>
        <w:rPr>
          <w:rFonts w:ascii="Calibri" w:eastAsia="Times New Roman" w:hAnsi="Calibri" w:cs="Calibri"/>
          <w:noProof/>
          <w:lang w:val="ro-RO"/>
        </w:rPr>
      </w:pPr>
      <w:r w:rsidRPr="00A044A4">
        <w:rPr>
          <w:rFonts w:ascii="Calibri" w:eastAsia="Times New Roman" w:hAnsi="Calibri" w:cs="Calibri"/>
          <w:noProof/>
          <w:lang w:val="ro-RO" w:eastAsia="ro-RO"/>
        </w:rPr>
        <w:t>Partener</w:t>
      </w:r>
      <w:r w:rsidR="00B23E35">
        <w:rPr>
          <w:rFonts w:ascii="Calibri" w:eastAsia="Times New Roman" w:hAnsi="Calibri" w:cs="Calibri"/>
          <w:noProof/>
          <w:lang w:val="ro-RO" w:eastAsia="ro-RO"/>
        </w:rPr>
        <w:t>ii au</w:t>
      </w:r>
      <w:r w:rsidRPr="00A044A4">
        <w:rPr>
          <w:rFonts w:ascii="Calibri" w:eastAsia="Times New Roman" w:hAnsi="Calibri" w:cs="Calibri"/>
          <w:noProof/>
          <w:lang w:val="ro-RO" w:eastAsia="ro-RO"/>
        </w:rPr>
        <w:t xml:space="preserve"> dreptul să fie consultat</w:t>
      </w:r>
      <w:r w:rsidR="00B23E35">
        <w:rPr>
          <w:rFonts w:ascii="Calibri" w:eastAsia="Times New Roman" w:hAnsi="Calibri" w:cs="Calibri"/>
          <w:noProof/>
          <w:lang w:val="ro-RO" w:eastAsia="ro-RO"/>
        </w:rPr>
        <w:t>i</w:t>
      </w:r>
      <w:r w:rsidR="00FE1A54" w:rsidRPr="00A044A4">
        <w:rPr>
          <w:rFonts w:ascii="Calibri" w:eastAsia="Times New Roman" w:hAnsi="Calibri" w:cs="Calibri"/>
          <w:noProof/>
          <w:lang w:val="ro-RO" w:eastAsia="ro-RO"/>
        </w:rPr>
        <w:t xml:space="preserve"> cu regularitate de către lide</w:t>
      </w:r>
      <w:r w:rsidRPr="00A044A4">
        <w:rPr>
          <w:rFonts w:ascii="Calibri" w:eastAsia="Times New Roman" w:hAnsi="Calibri" w:cs="Calibri"/>
          <w:noProof/>
          <w:lang w:val="ro-RO" w:eastAsia="ro-RO"/>
        </w:rPr>
        <w:t>rul de proiect, să fie informat</w:t>
      </w:r>
      <w:r w:rsidR="00B23E35">
        <w:rPr>
          <w:rFonts w:ascii="Calibri" w:eastAsia="Times New Roman" w:hAnsi="Calibri" w:cs="Calibri"/>
          <w:noProof/>
          <w:lang w:val="ro-RO" w:eastAsia="ro-RO"/>
        </w:rPr>
        <w:t>i</w:t>
      </w:r>
      <w:r w:rsidRPr="00A044A4">
        <w:rPr>
          <w:rFonts w:ascii="Calibri" w:eastAsia="Times New Roman" w:hAnsi="Calibri" w:cs="Calibri"/>
          <w:noProof/>
          <w:lang w:val="ro-RO" w:eastAsia="ro-RO"/>
        </w:rPr>
        <w:t xml:space="preserve"> </w:t>
      </w:r>
      <w:r w:rsidR="00FE1A54" w:rsidRPr="00A044A4">
        <w:rPr>
          <w:rFonts w:ascii="Calibri" w:eastAsia="Times New Roman" w:hAnsi="Calibri" w:cs="Calibri"/>
          <w:noProof/>
          <w:lang w:val="ro-RO" w:eastAsia="ro-RO"/>
        </w:rPr>
        <w:t xml:space="preserve"> despre progresul în im</w:t>
      </w:r>
      <w:r w:rsidRPr="00A044A4">
        <w:rPr>
          <w:rFonts w:ascii="Calibri" w:eastAsia="Times New Roman" w:hAnsi="Calibri" w:cs="Calibri"/>
          <w:noProof/>
          <w:lang w:val="ro-RO" w:eastAsia="ro-RO"/>
        </w:rPr>
        <w:t xml:space="preserve">plementarea proiectului şi să </w:t>
      </w:r>
      <w:r w:rsidR="00B23E35">
        <w:rPr>
          <w:rFonts w:ascii="Calibri" w:eastAsia="Times New Roman" w:hAnsi="Calibri" w:cs="Calibri"/>
          <w:noProof/>
          <w:lang w:val="ro-RO" w:eastAsia="ro-RO"/>
        </w:rPr>
        <w:t>l</w:t>
      </w:r>
      <w:r w:rsidRPr="00A044A4">
        <w:rPr>
          <w:rFonts w:ascii="Calibri" w:eastAsia="Times New Roman" w:hAnsi="Calibri" w:cs="Calibri"/>
          <w:noProof/>
          <w:lang w:val="ro-RO" w:eastAsia="ro-RO"/>
        </w:rPr>
        <w:t>i</w:t>
      </w:r>
      <w:r w:rsidR="00FE1A54" w:rsidRPr="00A044A4">
        <w:rPr>
          <w:rFonts w:ascii="Calibri" w:eastAsia="Times New Roman" w:hAnsi="Calibri" w:cs="Calibri"/>
          <w:noProof/>
          <w:lang w:val="ro-RO" w:eastAsia="ro-RO"/>
        </w:rPr>
        <w:t xml:space="preserve"> se furnizeze, de către liderul de proiect copii ale </w:t>
      </w:r>
      <w:r w:rsidR="00FE1A54" w:rsidRPr="00A044A4">
        <w:rPr>
          <w:rFonts w:ascii="Calibri" w:eastAsia="Times New Roman" w:hAnsi="Calibri" w:cs="Calibri"/>
          <w:noProof/>
          <w:lang w:val="ro-RO" w:eastAsia="ro-RO"/>
        </w:rPr>
        <w:lastRenderedPageBreak/>
        <w:t>rapoartelor de progres şi financiare.</w:t>
      </w:r>
    </w:p>
    <w:p w14:paraId="25272C1A" w14:textId="77777777" w:rsidR="00FE1A54" w:rsidRPr="00A044A4" w:rsidRDefault="00824965" w:rsidP="00FE1A54">
      <w:pPr>
        <w:widowControl w:val="0"/>
        <w:numPr>
          <w:ilvl w:val="0"/>
          <w:numId w:val="7"/>
        </w:numPr>
        <w:tabs>
          <w:tab w:val="left" w:pos="567"/>
        </w:tabs>
        <w:spacing w:after="180" w:line="226" w:lineRule="exact"/>
        <w:jc w:val="both"/>
        <w:rPr>
          <w:rFonts w:ascii="Calibri" w:eastAsia="Times New Roman" w:hAnsi="Calibri" w:cs="Calibri"/>
          <w:noProof/>
          <w:lang w:val="ro-RO"/>
        </w:rPr>
      </w:pPr>
      <w:r w:rsidRPr="00A044A4">
        <w:rPr>
          <w:rFonts w:ascii="Calibri" w:eastAsia="Times New Roman" w:hAnsi="Calibri" w:cs="Calibri"/>
          <w:noProof/>
          <w:lang w:val="ro-RO" w:eastAsia="ro-RO"/>
        </w:rPr>
        <w:t>Partener</w:t>
      </w:r>
      <w:r w:rsidR="00B23E35">
        <w:rPr>
          <w:rFonts w:ascii="Calibri" w:eastAsia="Times New Roman" w:hAnsi="Calibri" w:cs="Calibri"/>
          <w:noProof/>
          <w:lang w:val="ro-RO" w:eastAsia="ro-RO"/>
        </w:rPr>
        <w:t>ii</w:t>
      </w:r>
      <w:r w:rsidRPr="00A044A4">
        <w:rPr>
          <w:rFonts w:ascii="Calibri" w:eastAsia="Times New Roman" w:hAnsi="Calibri" w:cs="Calibri"/>
          <w:noProof/>
          <w:lang w:val="ro-RO" w:eastAsia="ro-RO"/>
        </w:rPr>
        <w:t xml:space="preserve"> a</w:t>
      </w:r>
      <w:r w:rsidR="00B23E35">
        <w:rPr>
          <w:rFonts w:ascii="Calibri" w:eastAsia="Times New Roman" w:hAnsi="Calibri" w:cs="Calibri"/>
          <w:noProof/>
          <w:lang w:val="ro-RO" w:eastAsia="ro-RO"/>
        </w:rPr>
        <w:t>u</w:t>
      </w:r>
      <w:r w:rsidRPr="00A044A4">
        <w:rPr>
          <w:rFonts w:ascii="Calibri" w:eastAsia="Times New Roman" w:hAnsi="Calibri" w:cs="Calibri"/>
          <w:noProof/>
          <w:lang w:val="ro-RO" w:eastAsia="ro-RO"/>
        </w:rPr>
        <w:t xml:space="preserve">  </w:t>
      </w:r>
      <w:r w:rsidR="00FE1A54" w:rsidRPr="00A044A4">
        <w:rPr>
          <w:rFonts w:ascii="Calibri" w:eastAsia="Times New Roman" w:hAnsi="Calibri" w:cs="Calibri"/>
          <w:noProof/>
          <w:lang w:val="ro-RO" w:eastAsia="ro-RO"/>
        </w:rPr>
        <w:t xml:space="preserve">dreptul </w:t>
      </w:r>
      <w:r w:rsidRPr="00A044A4">
        <w:rPr>
          <w:rFonts w:ascii="Calibri" w:eastAsia="Times New Roman" w:hAnsi="Calibri" w:cs="Calibri"/>
          <w:noProof/>
          <w:lang w:val="ro-RO" w:eastAsia="ro-RO"/>
        </w:rPr>
        <w:t>să fie consultat</w:t>
      </w:r>
      <w:r w:rsidR="00B23E35">
        <w:rPr>
          <w:rFonts w:ascii="Calibri" w:eastAsia="Times New Roman" w:hAnsi="Calibri" w:cs="Calibri"/>
          <w:noProof/>
          <w:lang w:val="ro-RO" w:eastAsia="ro-RO"/>
        </w:rPr>
        <w:t>i</w:t>
      </w:r>
      <w:r w:rsidR="00FE1A54" w:rsidRPr="00A044A4">
        <w:rPr>
          <w:rFonts w:ascii="Calibri" w:eastAsia="Times New Roman" w:hAnsi="Calibri" w:cs="Calibri"/>
          <w:noProof/>
          <w:lang w:val="ro-RO" w:eastAsia="ro-RO"/>
        </w:rPr>
        <w:t>, de către liderul de proiect, în privinţa propunerilor pentru modificări importante ale proiectului (e.g. activităţi, parteneri etc.), înaintea solicitării aprobării de către Autoritatea de management</w:t>
      </w:r>
    </w:p>
    <w:p w14:paraId="6AD3A268" w14:textId="0A2E8909" w:rsidR="00FE1A54" w:rsidRPr="00A044A4" w:rsidRDefault="00FE1A54" w:rsidP="005C7608">
      <w:pPr>
        <w:keepNext/>
        <w:keepLines/>
        <w:widowControl w:val="0"/>
        <w:spacing w:line="360" w:lineRule="auto"/>
        <w:ind w:left="600" w:hanging="600"/>
        <w:jc w:val="both"/>
        <w:outlineLvl w:val="0"/>
        <w:rPr>
          <w:rFonts w:ascii="Calibri" w:eastAsia="Times New Roman" w:hAnsi="Calibri" w:cs="Calibri"/>
          <w:b/>
          <w:bCs/>
          <w:noProof/>
          <w:lang w:val="ro-RO"/>
        </w:rPr>
      </w:pPr>
      <w:bookmarkStart w:id="20" w:name="bookmark10"/>
      <w:r w:rsidRPr="00A044A4">
        <w:rPr>
          <w:rFonts w:ascii="Calibri" w:eastAsia="Times New Roman" w:hAnsi="Calibri" w:cs="Calibri"/>
          <w:b/>
          <w:bCs/>
          <w:noProof/>
          <w:lang w:val="ro-RO" w:eastAsia="ro-RO"/>
        </w:rPr>
        <w:t xml:space="preserve">Obligaţiile </w:t>
      </w:r>
      <w:bookmarkEnd w:id="20"/>
      <w:r w:rsidR="00824965" w:rsidRPr="00A044A4">
        <w:rPr>
          <w:rFonts w:ascii="Calibri" w:eastAsia="Times New Roman" w:hAnsi="Calibri" w:cs="Calibri"/>
          <w:b/>
          <w:bCs/>
          <w:noProof/>
          <w:lang w:val="ro-RO" w:eastAsia="ro-RO"/>
        </w:rPr>
        <w:t>Partener</w:t>
      </w:r>
      <w:r w:rsidR="00B23E35">
        <w:rPr>
          <w:rFonts w:ascii="Calibri" w:eastAsia="Times New Roman" w:hAnsi="Calibri" w:cs="Calibri"/>
          <w:b/>
          <w:bCs/>
          <w:noProof/>
          <w:lang w:val="ro-RO" w:eastAsia="ro-RO"/>
        </w:rPr>
        <w:t>ilor</w:t>
      </w:r>
      <w:r w:rsidR="0097027A" w:rsidRPr="00A044A4">
        <w:rPr>
          <w:rFonts w:ascii="Calibri" w:eastAsia="Times New Roman" w:hAnsi="Calibri" w:cs="Calibri"/>
          <w:b/>
          <w:bCs/>
          <w:noProof/>
          <w:lang w:val="ro-RO" w:eastAsia="ro-RO"/>
        </w:rPr>
        <w:t xml:space="preserve"> 2</w:t>
      </w:r>
      <w:r w:rsidR="00B23E35">
        <w:rPr>
          <w:rFonts w:ascii="Calibri" w:eastAsia="Times New Roman" w:hAnsi="Calibri" w:cs="Calibri"/>
          <w:b/>
          <w:bCs/>
          <w:noProof/>
          <w:lang w:val="ro-RO" w:eastAsia="ro-RO"/>
        </w:rPr>
        <w:t xml:space="preserve"> </w:t>
      </w:r>
      <w:r w:rsidR="00911587">
        <w:rPr>
          <w:rFonts w:ascii="Calibri" w:eastAsia="Times New Roman" w:hAnsi="Calibri" w:cs="Calibri"/>
          <w:b/>
          <w:bCs/>
          <w:noProof/>
          <w:lang w:val="ro-RO" w:eastAsia="ro-RO"/>
        </w:rPr>
        <w:t xml:space="preserve">,3, 4, </w:t>
      </w:r>
      <w:r w:rsidR="00B23E35">
        <w:rPr>
          <w:rFonts w:ascii="Calibri" w:eastAsia="Times New Roman" w:hAnsi="Calibri" w:cs="Calibri"/>
          <w:b/>
          <w:bCs/>
          <w:noProof/>
          <w:lang w:val="ro-RO" w:eastAsia="ro-RO"/>
        </w:rPr>
        <w:t xml:space="preserve">si </w:t>
      </w:r>
      <w:r w:rsidR="00911587">
        <w:rPr>
          <w:rFonts w:ascii="Calibri" w:eastAsia="Times New Roman" w:hAnsi="Calibri" w:cs="Calibri"/>
          <w:b/>
          <w:bCs/>
          <w:noProof/>
          <w:lang w:val="ro-RO" w:eastAsia="ro-RO"/>
        </w:rPr>
        <w:t>5</w:t>
      </w:r>
    </w:p>
    <w:p w14:paraId="540A5C20" w14:textId="493DD01A" w:rsidR="00FE1A54" w:rsidRPr="00A044A4" w:rsidRDefault="00434FFE" w:rsidP="005C7608">
      <w:pPr>
        <w:widowControl w:val="0"/>
        <w:numPr>
          <w:ilvl w:val="0"/>
          <w:numId w:val="8"/>
        </w:numPr>
        <w:tabs>
          <w:tab w:val="left" w:pos="567"/>
        </w:tabs>
        <w:spacing w:line="360" w:lineRule="auto"/>
        <w:jc w:val="both"/>
        <w:rPr>
          <w:rFonts w:ascii="Calibri" w:eastAsia="Times New Roman" w:hAnsi="Calibri" w:cs="Calibri"/>
          <w:noProof/>
          <w:lang w:val="ro-RO"/>
        </w:rPr>
      </w:pPr>
      <w:r w:rsidRPr="00A044A4">
        <w:rPr>
          <w:rFonts w:ascii="Calibri" w:eastAsia="Times New Roman" w:hAnsi="Calibri" w:cs="Calibri"/>
          <w:noProof/>
          <w:lang w:val="ro-RO" w:eastAsia="ro-RO"/>
        </w:rPr>
        <w:t>Partener</w:t>
      </w:r>
      <w:r>
        <w:rPr>
          <w:rFonts w:ascii="Calibri" w:eastAsia="Times New Roman" w:hAnsi="Calibri" w:cs="Calibri"/>
          <w:noProof/>
          <w:lang w:val="ro-RO" w:eastAsia="ro-RO"/>
        </w:rPr>
        <w:t>ii 2, 3, 4, si 5</w:t>
      </w:r>
      <w:r w:rsidRPr="00A044A4">
        <w:rPr>
          <w:rFonts w:ascii="Calibri" w:eastAsia="Times New Roman" w:hAnsi="Calibri" w:cs="Calibri"/>
          <w:noProof/>
          <w:lang w:val="ro-RO" w:eastAsia="ro-RO"/>
        </w:rPr>
        <w:t xml:space="preserve"> </w:t>
      </w:r>
      <w:r w:rsidR="00B23E35">
        <w:rPr>
          <w:rFonts w:ascii="Calibri" w:eastAsia="Times New Roman" w:hAnsi="Calibri" w:cs="Calibri"/>
          <w:noProof/>
          <w:lang w:val="ro-RO" w:eastAsia="ro-RO"/>
        </w:rPr>
        <w:t xml:space="preserve">sunt </w:t>
      </w:r>
      <w:r w:rsidR="00634A3F" w:rsidRPr="00A044A4">
        <w:rPr>
          <w:rFonts w:ascii="Calibri" w:eastAsia="Times New Roman" w:hAnsi="Calibri" w:cs="Calibri"/>
          <w:noProof/>
          <w:lang w:val="ro-RO" w:eastAsia="ro-RO"/>
        </w:rPr>
        <w:t>obligat</w:t>
      </w:r>
      <w:r w:rsidR="00B23E35">
        <w:rPr>
          <w:rFonts w:ascii="Calibri" w:eastAsia="Times New Roman" w:hAnsi="Calibri" w:cs="Calibri"/>
          <w:noProof/>
          <w:lang w:val="ro-RO" w:eastAsia="ro-RO"/>
        </w:rPr>
        <w:t>i</w:t>
      </w:r>
      <w:r w:rsidR="00634A3F" w:rsidRPr="00A044A4">
        <w:rPr>
          <w:rFonts w:ascii="Calibri" w:eastAsia="Times New Roman" w:hAnsi="Calibri" w:cs="Calibri"/>
          <w:noProof/>
          <w:lang w:val="ro-RO" w:eastAsia="ro-RO"/>
        </w:rPr>
        <w:t xml:space="preserve"> </w:t>
      </w:r>
      <w:r w:rsidR="00FE1A54" w:rsidRPr="00A044A4">
        <w:rPr>
          <w:rFonts w:ascii="Calibri" w:eastAsia="Times New Roman" w:hAnsi="Calibri" w:cs="Calibri"/>
          <w:noProof/>
          <w:lang w:val="ro-RO" w:eastAsia="ro-RO"/>
        </w:rPr>
        <w:t xml:space="preserve"> să pună la dispoziţia liderului de proiect documentaţiile de atribuire elaborate în cadrul procedurii de atribuire a contractelor de achiziţie publică, spre verificare.</w:t>
      </w:r>
    </w:p>
    <w:p w14:paraId="2C7D2AA4" w14:textId="72D4655E" w:rsidR="00FE1A54" w:rsidRPr="00A044A4" w:rsidRDefault="00434FFE" w:rsidP="005C7608">
      <w:pPr>
        <w:widowControl w:val="0"/>
        <w:numPr>
          <w:ilvl w:val="0"/>
          <w:numId w:val="8"/>
        </w:numPr>
        <w:tabs>
          <w:tab w:val="left" w:pos="567"/>
        </w:tabs>
        <w:spacing w:line="360" w:lineRule="auto"/>
        <w:jc w:val="both"/>
        <w:rPr>
          <w:rFonts w:ascii="Calibri" w:eastAsia="Times New Roman" w:hAnsi="Calibri" w:cs="Calibri"/>
          <w:noProof/>
          <w:lang w:val="ro-RO"/>
        </w:rPr>
      </w:pPr>
      <w:r w:rsidRPr="00A044A4">
        <w:rPr>
          <w:rFonts w:ascii="Calibri" w:eastAsia="Times New Roman" w:hAnsi="Calibri" w:cs="Calibri"/>
          <w:noProof/>
          <w:lang w:val="ro-RO" w:eastAsia="ro-RO"/>
        </w:rPr>
        <w:t>Partener</w:t>
      </w:r>
      <w:r>
        <w:rPr>
          <w:rFonts w:ascii="Calibri" w:eastAsia="Times New Roman" w:hAnsi="Calibri" w:cs="Calibri"/>
          <w:noProof/>
          <w:lang w:val="ro-RO" w:eastAsia="ro-RO"/>
        </w:rPr>
        <w:t>ii 2, 3, 4, si 5</w:t>
      </w:r>
      <w:r w:rsidRPr="00A044A4">
        <w:rPr>
          <w:rFonts w:ascii="Calibri" w:eastAsia="Times New Roman" w:hAnsi="Calibri" w:cs="Calibri"/>
          <w:noProof/>
          <w:lang w:val="ro-RO" w:eastAsia="ro-RO"/>
        </w:rPr>
        <w:t xml:space="preserve"> </w:t>
      </w:r>
      <w:r w:rsidR="00B23E35">
        <w:rPr>
          <w:rFonts w:ascii="Calibri" w:eastAsia="Times New Roman" w:hAnsi="Calibri" w:cs="Calibri"/>
          <w:noProof/>
          <w:lang w:val="ro-RO" w:eastAsia="ro-RO"/>
        </w:rPr>
        <w:t xml:space="preserve"> sunt</w:t>
      </w:r>
      <w:r w:rsidR="00634A3F" w:rsidRPr="00A044A4">
        <w:rPr>
          <w:rFonts w:ascii="Calibri" w:eastAsia="Times New Roman" w:hAnsi="Calibri" w:cs="Calibri"/>
          <w:noProof/>
          <w:lang w:val="ro-RO" w:eastAsia="ro-RO"/>
        </w:rPr>
        <w:t xml:space="preserve"> obligat</w:t>
      </w:r>
      <w:r w:rsidR="00B23E35">
        <w:rPr>
          <w:rFonts w:ascii="Calibri" w:eastAsia="Times New Roman" w:hAnsi="Calibri" w:cs="Calibri"/>
          <w:noProof/>
          <w:lang w:val="ro-RO" w:eastAsia="ro-RO"/>
        </w:rPr>
        <w:t>i</w:t>
      </w:r>
      <w:r w:rsidR="00634A3F" w:rsidRPr="00A044A4">
        <w:rPr>
          <w:rFonts w:ascii="Calibri" w:eastAsia="Times New Roman" w:hAnsi="Calibri" w:cs="Calibri"/>
          <w:noProof/>
          <w:lang w:val="ro-RO" w:eastAsia="ro-RO"/>
        </w:rPr>
        <w:t xml:space="preserve"> </w:t>
      </w:r>
      <w:r w:rsidR="00FE1A54" w:rsidRPr="00A044A4">
        <w:rPr>
          <w:rFonts w:ascii="Calibri" w:eastAsia="Times New Roman" w:hAnsi="Calibri" w:cs="Calibri"/>
          <w:noProof/>
          <w:lang w:val="ro-RO" w:eastAsia="ro-RO"/>
        </w:rPr>
        <w:t xml:space="preserve"> să transmită copii conforme cu originalul după documentaţiile complete de atribuire elaborate în cadrul procedurii de atribuire a contractelor de achiziţie publică, în scopul elaborării cererilor de rambursare.</w:t>
      </w:r>
    </w:p>
    <w:p w14:paraId="58D9A873" w14:textId="474DEA46" w:rsidR="00FE1A54" w:rsidRPr="00A044A4" w:rsidRDefault="00434FFE" w:rsidP="005C7608">
      <w:pPr>
        <w:widowControl w:val="0"/>
        <w:numPr>
          <w:ilvl w:val="0"/>
          <w:numId w:val="8"/>
        </w:numPr>
        <w:tabs>
          <w:tab w:val="left" w:pos="567"/>
        </w:tabs>
        <w:spacing w:line="360" w:lineRule="auto"/>
        <w:jc w:val="both"/>
        <w:rPr>
          <w:rFonts w:ascii="Calibri" w:eastAsia="Times New Roman" w:hAnsi="Calibri" w:cs="Calibri"/>
          <w:noProof/>
          <w:lang w:val="ro-RO"/>
        </w:rPr>
      </w:pPr>
      <w:r w:rsidRPr="00A044A4">
        <w:rPr>
          <w:rFonts w:ascii="Calibri" w:eastAsia="Times New Roman" w:hAnsi="Calibri" w:cs="Calibri"/>
          <w:noProof/>
          <w:lang w:val="ro-RO" w:eastAsia="ro-RO"/>
        </w:rPr>
        <w:t>Partener</w:t>
      </w:r>
      <w:r>
        <w:rPr>
          <w:rFonts w:ascii="Calibri" w:eastAsia="Times New Roman" w:hAnsi="Calibri" w:cs="Calibri"/>
          <w:noProof/>
          <w:lang w:val="ro-RO" w:eastAsia="ro-RO"/>
        </w:rPr>
        <w:t>ii 2, 3, 4, si 5</w:t>
      </w:r>
      <w:r w:rsidRPr="00A044A4">
        <w:rPr>
          <w:rFonts w:ascii="Calibri" w:eastAsia="Times New Roman" w:hAnsi="Calibri" w:cs="Calibri"/>
          <w:noProof/>
          <w:lang w:val="ro-RO" w:eastAsia="ro-RO"/>
        </w:rPr>
        <w:t xml:space="preserve"> </w:t>
      </w:r>
      <w:r w:rsidR="00B23E35">
        <w:rPr>
          <w:rFonts w:ascii="Calibri" w:eastAsia="Times New Roman" w:hAnsi="Calibri" w:cs="Calibri"/>
          <w:noProof/>
          <w:lang w:val="ro-RO" w:eastAsia="ro-RO"/>
        </w:rPr>
        <w:t>sunt</w:t>
      </w:r>
      <w:r w:rsidR="00634A3F" w:rsidRPr="00A044A4">
        <w:rPr>
          <w:rFonts w:ascii="Calibri" w:eastAsia="Times New Roman" w:hAnsi="Calibri" w:cs="Calibri"/>
          <w:noProof/>
          <w:lang w:val="ro-RO" w:eastAsia="ro-RO"/>
        </w:rPr>
        <w:t xml:space="preserve"> obligat</w:t>
      </w:r>
      <w:r w:rsidR="00B23E35">
        <w:rPr>
          <w:rFonts w:ascii="Calibri" w:eastAsia="Times New Roman" w:hAnsi="Calibri" w:cs="Calibri"/>
          <w:noProof/>
          <w:lang w:val="ro-RO" w:eastAsia="ro-RO"/>
        </w:rPr>
        <w:t>i</w:t>
      </w:r>
      <w:r w:rsidR="00FE1A54" w:rsidRPr="00A044A4">
        <w:rPr>
          <w:rFonts w:ascii="Calibri" w:eastAsia="Times New Roman" w:hAnsi="Calibri" w:cs="Calibri"/>
          <w:noProof/>
          <w:lang w:val="ro-RO" w:eastAsia="ro-RO"/>
        </w:rPr>
        <w:t xml:space="preserve"> să furnizeze orice informaţii de natură tehnică sau financiară legate de proiect, solicitate de către Autoritatea de Management, Autoritatea de Certificare, Autoritatea de Audit, Comisia Europeană sau orice alt organism abilitat să verifice sau să realizeze auditul asupra modului de implementare a proiectelor cofinanţate din instrumente structurale.</w:t>
      </w:r>
    </w:p>
    <w:p w14:paraId="31201992" w14:textId="008D27B3" w:rsidR="00FE1A54" w:rsidRPr="00A044A4" w:rsidRDefault="00434FFE" w:rsidP="005C7608">
      <w:pPr>
        <w:widowControl w:val="0"/>
        <w:numPr>
          <w:ilvl w:val="0"/>
          <w:numId w:val="8"/>
        </w:numPr>
        <w:tabs>
          <w:tab w:val="left" w:pos="567"/>
        </w:tabs>
        <w:spacing w:after="56" w:line="360" w:lineRule="auto"/>
        <w:jc w:val="both"/>
        <w:rPr>
          <w:rFonts w:ascii="Calibri" w:eastAsia="Times New Roman" w:hAnsi="Calibri" w:cs="Calibri"/>
          <w:noProof/>
          <w:lang w:val="ro-RO"/>
        </w:rPr>
      </w:pPr>
      <w:r w:rsidRPr="00A044A4">
        <w:rPr>
          <w:rFonts w:ascii="Calibri" w:eastAsia="Times New Roman" w:hAnsi="Calibri" w:cs="Calibri"/>
          <w:noProof/>
          <w:lang w:val="ro-RO" w:eastAsia="ro-RO"/>
        </w:rPr>
        <w:t>Partener</w:t>
      </w:r>
      <w:r>
        <w:rPr>
          <w:rFonts w:ascii="Calibri" w:eastAsia="Times New Roman" w:hAnsi="Calibri" w:cs="Calibri"/>
          <w:noProof/>
          <w:lang w:val="ro-RO" w:eastAsia="ro-RO"/>
        </w:rPr>
        <w:t>ii 2, 3, 4, si 5</w:t>
      </w:r>
      <w:r w:rsidRPr="00A044A4">
        <w:rPr>
          <w:rFonts w:ascii="Calibri" w:eastAsia="Times New Roman" w:hAnsi="Calibri" w:cs="Calibri"/>
          <w:noProof/>
          <w:lang w:val="ro-RO" w:eastAsia="ro-RO"/>
        </w:rPr>
        <w:t xml:space="preserve"> </w:t>
      </w:r>
      <w:r w:rsidR="00B23E35">
        <w:rPr>
          <w:rFonts w:ascii="Calibri" w:eastAsia="Times New Roman" w:hAnsi="Calibri" w:cs="Calibri"/>
          <w:noProof/>
          <w:lang w:val="ro-RO" w:eastAsia="ro-RO"/>
        </w:rPr>
        <w:t xml:space="preserve">sunt </w:t>
      </w:r>
      <w:r w:rsidR="00634A3F" w:rsidRPr="00A044A4">
        <w:rPr>
          <w:rFonts w:ascii="Calibri" w:eastAsia="Times New Roman" w:hAnsi="Calibri" w:cs="Calibri"/>
          <w:noProof/>
          <w:lang w:val="ro-RO" w:eastAsia="ro-RO"/>
        </w:rPr>
        <w:t>obligat</w:t>
      </w:r>
      <w:r w:rsidR="00B23E35">
        <w:rPr>
          <w:rFonts w:ascii="Calibri" w:eastAsia="Times New Roman" w:hAnsi="Calibri" w:cs="Calibri"/>
          <w:noProof/>
          <w:lang w:val="ro-RO" w:eastAsia="ro-RO"/>
        </w:rPr>
        <w:t>i</w:t>
      </w:r>
      <w:r w:rsidR="00FE1A54" w:rsidRPr="00A044A4">
        <w:rPr>
          <w:rFonts w:ascii="Calibri" w:eastAsia="Times New Roman" w:hAnsi="Calibri" w:cs="Calibri"/>
          <w:noProof/>
          <w:lang w:val="ro-RO" w:eastAsia="ro-RO"/>
        </w:rPr>
        <w:t xml:space="preserve"> să furnizeze liderului de proiect orice informaţii sau documente privind implementarea proiectului, în scopul elaborării rapoartelor de progres.</w:t>
      </w:r>
    </w:p>
    <w:p w14:paraId="3781CF0E" w14:textId="157CC257" w:rsidR="00FE1A54" w:rsidRPr="00A044A4" w:rsidRDefault="00434FFE" w:rsidP="005C7608">
      <w:pPr>
        <w:widowControl w:val="0"/>
        <w:numPr>
          <w:ilvl w:val="0"/>
          <w:numId w:val="8"/>
        </w:numPr>
        <w:tabs>
          <w:tab w:val="left" w:pos="567"/>
        </w:tabs>
        <w:spacing w:line="360" w:lineRule="auto"/>
        <w:ind w:right="4"/>
        <w:jc w:val="both"/>
        <w:rPr>
          <w:rFonts w:ascii="Calibri" w:eastAsia="Times New Roman" w:hAnsi="Calibri" w:cs="Calibri"/>
          <w:noProof/>
          <w:lang w:val="ro-RO"/>
        </w:rPr>
      </w:pPr>
      <w:r w:rsidRPr="00A044A4">
        <w:rPr>
          <w:rFonts w:ascii="Calibri" w:eastAsia="Times New Roman" w:hAnsi="Calibri" w:cs="Calibri"/>
          <w:noProof/>
          <w:lang w:val="ro-RO" w:eastAsia="ro-RO"/>
        </w:rPr>
        <w:t>Partener</w:t>
      </w:r>
      <w:r>
        <w:rPr>
          <w:rFonts w:ascii="Calibri" w:eastAsia="Times New Roman" w:hAnsi="Calibri" w:cs="Calibri"/>
          <w:noProof/>
          <w:lang w:val="ro-RO" w:eastAsia="ro-RO"/>
        </w:rPr>
        <w:t>ii 2, 3, 4, si 5</w:t>
      </w:r>
      <w:r w:rsidRPr="00A044A4">
        <w:rPr>
          <w:rFonts w:ascii="Calibri" w:eastAsia="Times New Roman" w:hAnsi="Calibri" w:cs="Calibri"/>
          <w:noProof/>
          <w:lang w:val="ro-RO" w:eastAsia="ro-RO"/>
        </w:rPr>
        <w:t xml:space="preserve"> </w:t>
      </w:r>
      <w:r w:rsidR="00B23E35">
        <w:rPr>
          <w:rFonts w:ascii="Calibri" w:eastAsia="Times New Roman" w:hAnsi="Calibri" w:cs="Calibri"/>
          <w:noProof/>
          <w:lang w:val="ro-RO" w:eastAsia="ro-RO"/>
        </w:rPr>
        <w:t xml:space="preserve">sunt </w:t>
      </w:r>
      <w:r w:rsidR="00634A3F" w:rsidRPr="00A044A4">
        <w:rPr>
          <w:rFonts w:ascii="Calibri" w:eastAsia="Times New Roman" w:hAnsi="Calibri" w:cs="Calibri"/>
          <w:noProof/>
          <w:lang w:val="ro-RO" w:eastAsia="ro-RO"/>
        </w:rPr>
        <w:t>responsabil</w:t>
      </w:r>
      <w:r w:rsidR="00B23E35">
        <w:rPr>
          <w:rFonts w:ascii="Calibri" w:eastAsia="Times New Roman" w:hAnsi="Calibri" w:cs="Calibri"/>
          <w:noProof/>
          <w:lang w:val="ro-RO" w:eastAsia="ro-RO"/>
        </w:rPr>
        <w:t>i</w:t>
      </w:r>
      <w:r w:rsidR="00FE1A54" w:rsidRPr="00A044A4">
        <w:rPr>
          <w:rFonts w:ascii="Calibri" w:eastAsia="Times New Roman" w:hAnsi="Calibri" w:cs="Calibri"/>
          <w:noProof/>
          <w:lang w:val="ro-RO" w:eastAsia="ro-RO"/>
        </w:rPr>
        <w:t xml:space="preserve"> pentru neregulile identificate în cadrul proiectului aferente cheltuielilor proprii conform notificărilor şi titlurilo</w:t>
      </w:r>
      <w:r w:rsidR="00634A3F" w:rsidRPr="00A044A4">
        <w:rPr>
          <w:rFonts w:ascii="Calibri" w:eastAsia="Times New Roman" w:hAnsi="Calibri" w:cs="Calibri"/>
          <w:noProof/>
          <w:lang w:val="ro-RO" w:eastAsia="ro-RO"/>
        </w:rPr>
        <w:t>r de creanţă emise pe numele lui</w:t>
      </w:r>
      <w:r w:rsidR="00FE1A54" w:rsidRPr="00A044A4">
        <w:rPr>
          <w:rFonts w:ascii="Calibri" w:eastAsia="Times New Roman" w:hAnsi="Calibri" w:cs="Calibri"/>
          <w:noProof/>
          <w:lang w:val="ro-RO" w:eastAsia="ro-RO"/>
        </w:rPr>
        <w:t xml:space="preserve"> de către Autoritatea de management.</w:t>
      </w:r>
    </w:p>
    <w:p w14:paraId="09F11DD6" w14:textId="77777777" w:rsidR="00FE1A54" w:rsidRPr="00A044A4" w:rsidRDefault="00FE1A54" w:rsidP="005C7608">
      <w:pPr>
        <w:keepNext/>
        <w:keepLines/>
        <w:widowControl w:val="0"/>
        <w:spacing w:after="84" w:line="360" w:lineRule="auto"/>
        <w:ind w:left="740" w:hanging="580"/>
        <w:jc w:val="both"/>
        <w:outlineLvl w:val="0"/>
        <w:rPr>
          <w:rFonts w:ascii="Calibri" w:eastAsia="Times New Roman" w:hAnsi="Calibri" w:cs="Calibri"/>
          <w:b/>
          <w:bCs/>
          <w:noProof/>
          <w:lang w:val="ro-RO" w:eastAsia="ro-RO"/>
        </w:rPr>
      </w:pPr>
      <w:bookmarkStart w:id="21" w:name="bookmark11"/>
    </w:p>
    <w:p w14:paraId="021254BE" w14:textId="77777777" w:rsidR="00FE1A54" w:rsidRPr="00A044A4" w:rsidRDefault="00FE1A54" w:rsidP="005C7608">
      <w:pPr>
        <w:keepNext/>
        <w:keepLines/>
        <w:widowControl w:val="0"/>
        <w:spacing w:after="84" w:line="360" w:lineRule="auto"/>
        <w:ind w:left="740" w:hanging="580"/>
        <w:jc w:val="both"/>
        <w:outlineLvl w:val="0"/>
        <w:rPr>
          <w:rFonts w:ascii="Calibri" w:eastAsia="Times New Roman" w:hAnsi="Calibri" w:cs="Calibri"/>
          <w:b/>
          <w:bCs/>
          <w:noProof/>
          <w:lang w:val="ro-RO"/>
        </w:rPr>
      </w:pPr>
      <w:r w:rsidRPr="00A044A4">
        <w:rPr>
          <w:rFonts w:ascii="Calibri" w:eastAsia="Times New Roman" w:hAnsi="Calibri" w:cs="Calibri"/>
          <w:b/>
          <w:bCs/>
          <w:noProof/>
          <w:lang w:val="ro-RO" w:eastAsia="ro-RO"/>
        </w:rPr>
        <w:t>Art. 8 Achiziţii publice</w:t>
      </w:r>
      <w:bookmarkEnd w:id="21"/>
    </w:p>
    <w:p w14:paraId="1449A0C4" w14:textId="77777777" w:rsidR="00FE1A54" w:rsidRPr="00A044A4" w:rsidRDefault="00FE1A54" w:rsidP="005C7608">
      <w:pPr>
        <w:widowControl w:val="0"/>
        <w:spacing w:after="79" w:line="360" w:lineRule="auto"/>
        <w:ind w:right="60"/>
        <w:jc w:val="both"/>
        <w:rPr>
          <w:rFonts w:ascii="Calibri" w:eastAsia="Times New Roman" w:hAnsi="Calibri" w:cs="Calibri"/>
          <w:noProof/>
          <w:lang w:val="ro-RO"/>
        </w:rPr>
      </w:pPr>
      <w:r w:rsidRPr="00A044A4">
        <w:rPr>
          <w:rFonts w:ascii="Calibri" w:eastAsia="Times New Roman" w:hAnsi="Calibri" w:cs="Calibri"/>
          <w:noProof/>
          <w:lang w:val="ro-RO" w:eastAsia="ro-RO"/>
        </w:rPr>
        <w:t>(1) Achiziţiile în cadrul proiectului vor fi făcute de către fiecare membru al parteneriatului, cu respectarea</w:t>
      </w:r>
      <w:r w:rsidR="0097027A" w:rsidRPr="00A044A4">
        <w:rPr>
          <w:rFonts w:ascii="Calibri" w:eastAsia="Times New Roman" w:hAnsi="Calibri" w:cs="Calibri"/>
          <w:noProof/>
          <w:lang w:val="ro-RO" w:eastAsia="ro-RO"/>
        </w:rPr>
        <w:t xml:space="preserve"> </w:t>
      </w:r>
      <w:r w:rsidRPr="00A044A4">
        <w:rPr>
          <w:rFonts w:ascii="Calibri" w:eastAsia="Times New Roman" w:hAnsi="Calibri" w:cs="Calibri"/>
          <w:noProof/>
          <w:lang w:val="ro-RO" w:eastAsia="ro-RO"/>
        </w:rPr>
        <w:t>condiţiilor din contractul de finanţare şi a instrucţiunilor emise de AM/OI şi/sau alte organisme abilitate.</w:t>
      </w:r>
    </w:p>
    <w:p w14:paraId="67A94B55" w14:textId="77777777" w:rsidR="00FE1A54" w:rsidRPr="00A044A4" w:rsidRDefault="00FE1A54" w:rsidP="005C7608">
      <w:pPr>
        <w:widowControl w:val="0"/>
        <w:spacing w:line="360" w:lineRule="auto"/>
        <w:ind w:left="740" w:hanging="580"/>
        <w:jc w:val="both"/>
        <w:rPr>
          <w:rFonts w:ascii="Calibri" w:eastAsia="Times New Roman" w:hAnsi="Calibri" w:cs="Calibri"/>
          <w:b/>
          <w:bCs/>
          <w:noProof/>
          <w:lang w:val="ro-RO"/>
        </w:rPr>
      </w:pPr>
      <w:r w:rsidRPr="00A044A4">
        <w:rPr>
          <w:rFonts w:ascii="Calibri" w:eastAsia="Times New Roman" w:hAnsi="Calibri" w:cs="Calibri"/>
          <w:b/>
          <w:bCs/>
          <w:noProof/>
          <w:lang w:val="ro-RO" w:eastAsia="ro-RO"/>
        </w:rPr>
        <w:t>Art. 9 Proprietatea</w:t>
      </w:r>
    </w:p>
    <w:p w14:paraId="64BBDB56" w14:textId="77777777" w:rsidR="00FE1A54" w:rsidRPr="00A044A4" w:rsidRDefault="00FE1A54" w:rsidP="004E562E">
      <w:pPr>
        <w:widowControl w:val="0"/>
        <w:numPr>
          <w:ilvl w:val="0"/>
          <w:numId w:val="9"/>
        </w:numPr>
        <w:tabs>
          <w:tab w:val="left" w:pos="727"/>
        </w:tabs>
        <w:spacing w:line="360" w:lineRule="auto"/>
        <w:jc w:val="both"/>
        <w:rPr>
          <w:rFonts w:ascii="Calibri" w:eastAsia="Times New Roman" w:hAnsi="Calibri" w:cs="Calibri"/>
          <w:noProof/>
          <w:lang w:val="ro-RO"/>
        </w:rPr>
      </w:pPr>
      <w:r w:rsidRPr="00A044A4">
        <w:rPr>
          <w:rFonts w:ascii="Calibri" w:eastAsia="Times New Roman" w:hAnsi="Calibri" w:cs="Calibri"/>
          <w:noProof/>
          <w:lang w:val="ro-RO" w:eastAsia="ro-RO"/>
        </w:rPr>
        <w:t>Părţile au obligaţia să menţină proprietatea proiectului şi natura activităţii pentru care s-a acordat finanţare, pe o perioadă de cel puţin 5 ani după finalizare / dare în exploatare şi să asigure exploatarea şi întreţinerea în această perioadă - în cazul unei operaţiuni constând în investiţii în infrastructură sau producţie.</w:t>
      </w:r>
    </w:p>
    <w:p w14:paraId="15DA5BD2" w14:textId="77777777" w:rsidR="00FE1A54" w:rsidRPr="00A044A4" w:rsidRDefault="00FE1A54" w:rsidP="004E562E">
      <w:pPr>
        <w:widowControl w:val="0"/>
        <w:numPr>
          <w:ilvl w:val="0"/>
          <w:numId w:val="9"/>
        </w:numPr>
        <w:tabs>
          <w:tab w:val="left" w:pos="727"/>
        </w:tabs>
        <w:spacing w:line="360" w:lineRule="auto"/>
        <w:jc w:val="both"/>
        <w:rPr>
          <w:rFonts w:ascii="Calibri" w:eastAsia="Times New Roman" w:hAnsi="Calibri" w:cs="Calibri"/>
          <w:noProof/>
          <w:lang w:val="ro-RO"/>
        </w:rPr>
      </w:pPr>
      <w:r w:rsidRPr="00A044A4">
        <w:rPr>
          <w:rFonts w:ascii="Calibri" w:eastAsia="Times New Roman" w:hAnsi="Calibri" w:cs="Calibri"/>
          <w:noProof/>
          <w:color w:val="000000"/>
          <w:lang w:val="ro-RO" w:eastAsia="ro-RO"/>
        </w:rPr>
        <w:t xml:space="preserve">Înainte de sfârşitul proiectului, părţile/partenerii vor conveni asupra modului de acordare a dreptului de utilizare a echipamentelor, bunurilor etc. achiziţionate prin proiect, precum şi a titlurilor şi </w:t>
      </w:r>
      <w:r w:rsidRPr="00A044A4">
        <w:rPr>
          <w:rFonts w:ascii="Calibri" w:eastAsia="Times New Roman" w:hAnsi="Calibri" w:cs="Calibri"/>
          <w:noProof/>
          <w:color w:val="000000"/>
          <w:lang w:val="ro-RO" w:eastAsia="ro-RO"/>
        </w:rPr>
        <w:lastRenderedPageBreak/>
        <w:t>drepturilor de proprietate intelectuală şi industrială privind rezultatele proiectului. Copii ale titlurilor de transfer vor fi ataşate raportului final.</w:t>
      </w:r>
    </w:p>
    <w:p w14:paraId="75013824" w14:textId="77777777" w:rsidR="00FE1A54" w:rsidRPr="00A044A4" w:rsidRDefault="00FE1A54" w:rsidP="004E562E">
      <w:pPr>
        <w:widowControl w:val="0"/>
        <w:numPr>
          <w:ilvl w:val="0"/>
          <w:numId w:val="9"/>
        </w:numPr>
        <w:tabs>
          <w:tab w:val="left" w:pos="727"/>
        </w:tabs>
        <w:spacing w:line="360" w:lineRule="auto"/>
        <w:jc w:val="both"/>
        <w:rPr>
          <w:rFonts w:ascii="Calibri" w:eastAsia="Times New Roman" w:hAnsi="Calibri" w:cs="Calibri"/>
          <w:noProof/>
          <w:lang w:val="ro-RO"/>
        </w:rPr>
      </w:pPr>
      <w:r w:rsidRPr="00A044A4">
        <w:rPr>
          <w:rFonts w:ascii="Calibri" w:eastAsia="Times New Roman" w:hAnsi="Calibri" w:cs="Calibri"/>
          <w:noProof/>
          <w:color w:val="000000"/>
          <w:lang w:val="ro-RO" w:eastAsia="ro-RO"/>
        </w:rPr>
        <w:t>Părţile au obligaţia de a asigura funcţionarea tuturor bunurilor, echipamentelor achiziţionate din finanţarea nerambursabilă, la locul de desfăşurare a proiectului şi exclusiv în scopul pentru care au fost achiziţionate.</w:t>
      </w:r>
    </w:p>
    <w:p w14:paraId="4AD3A767" w14:textId="75A03789" w:rsidR="00FE1A54" w:rsidRPr="00A044A4" w:rsidRDefault="00FE1A54" w:rsidP="004E562E">
      <w:pPr>
        <w:widowControl w:val="0"/>
        <w:numPr>
          <w:ilvl w:val="0"/>
          <w:numId w:val="9"/>
        </w:numPr>
        <w:tabs>
          <w:tab w:val="left" w:pos="0"/>
        </w:tabs>
        <w:spacing w:after="180" w:line="360" w:lineRule="auto"/>
        <w:jc w:val="both"/>
        <w:rPr>
          <w:rFonts w:ascii="Calibri" w:eastAsia="Times New Roman" w:hAnsi="Calibri" w:cs="Calibri"/>
          <w:noProof/>
          <w:lang w:val="ro-RO"/>
        </w:rPr>
      </w:pPr>
      <w:r w:rsidRPr="00A044A4">
        <w:rPr>
          <w:rFonts w:ascii="Calibri" w:eastAsia="Times New Roman" w:hAnsi="Calibri" w:cs="Calibri"/>
          <w:noProof/>
          <w:color w:val="000000"/>
          <w:lang w:val="ro-RO" w:eastAsia="ro-RO"/>
        </w:rPr>
        <w:t>Părţile au obligaţia să nu înstrăineze, închirieze, gajeze bunurile achiziţionate ca urmare a obţinerii finanţării prin</w:t>
      </w:r>
      <w:r w:rsidR="00DC53EA">
        <w:rPr>
          <w:rFonts w:ascii="Calibri" w:eastAsia="Times New Roman" w:hAnsi="Calibri" w:cs="Calibri"/>
          <w:noProof/>
          <w:color w:val="000000"/>
          <w:lang w:val="ro-RO" w:eastAsia="ro-RO"/>
        </w:rPr>
        <w:t xml:space="preserve"> orice program de finantare</w:t>
      </w:r>
      <w:r w:rsidRPr="00A044A4">
        <w:rPr>
          <w:rFonts w:ascii="Calibri" w:eastAsia="Times New Roman" w:hAnsi="Calibri" w:cs="Calibri"/>
          <w:noProof/>
          <w:color w:val="000000"/>
          <w:lang w:val="ro-RO" w:eastAsia="ro-RO"/>
        </w:rPr>
        <w:t>, pe o perioadă de 5 ani de la finalizarea proiectului, conform paragrafului (1).</w:t>
      </w:r>
    </w:p>
    <w:p w14:paraId="34C9EAAB" w14:textId="77777777" w:rsidR="00FE1A54" w:rsidRPr="00A044A4" w:rsidRDefault="00FE1A54" w:rsidP="009B2F67">
      <w:pPr>
        <w:keepNext/>
        <w:keepLines/>
        <w:widowControl w:val="0"/>
        <w:spacing w:line="360" w:lineRule="auto"/>
        <w:ind w:left="740" w:hanging="580"/>
        <w:jc w:val="both"/>
        <w:outlineLvl w:val="0"/>
        <w:rPr>
          <w:rFonts w:ascii="Calibri" w:eastAsia="Times New Roman" w:hAnsi="Calibri" w:cs="Calibri"/>
          <w:b/>
          <w:bCs/>
          <w:noProof/>
          <w:lang w:val="ro-RO"/>
        </w:rPr>
      </w:pPr>
      <w:bookmarkStart w:id="22" w:name="bookmark12"/>
      <w:r w:rsidRPr="00A044A4">
        <w:rPr>
          <w:rFonts w:ascii="Calibri" w:eastAsia="Times New Roman" w:hAnsi="Calibri" w:cs="Calibri"/>
          <w:b/>
          <w:bCs/>
          <w:noProof/>
          <w:color w:val="000000"/>
          <w:lang w:val="ro-RO" w:eastAsia="ro-RO"/>
        </w:rPr>
        <w:t>Art. 10 Confidenţialitate</w:t>
      </w:r>
      <w:bookmarkEnd w:id="22"/>
    </w:p>
    <w:p w14:paraId="413C6A34" w14:textId="77777777" w:rsidR="00FE1A54" w:rsidRPr="00A044A4" w:rsidRDefault="00FE1A54" w:rsidP="009B2F67">
      <w:pPr>
        <w:widowControl w:val="0"/>
        <w:spacing w:after="180" w:line="360" w:lineRule="auto"/>
        <w:ind w:left="740" w:hanging="580"/>
        <w:jc w:val="both"/>
        <w:rPr>
          <w:rFonts w:ascii="Calibri" w:eastAsia="Times New Roman" w:hAnsi="Calibri" w:cs="Calibri"/>
          <w:noProof/>
          <w:lang w:val="ro-RO"/>
        </w:rPr>
      </w:pPr>
      <w:r w:rsidRPr="00A044A4">
        <w:rPr>
          <w:rFonts w:ascii="Calibri" w:eastAsia="Times New Roman" w:hAnsi="Calibri" w:cs="Calibri"/>
          <w:noProof/>
          <w:color w:val="000000"/>
          <w:lang w:val="ro-RO" w:eastAsia="ro-RO"/>
        </w:rPr>
        <w:t>(1) 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Părţile înţeleg să utilizeze informaţiile confidenţiale doar în scopul de a-şi îndeplini obligaţiile din prezentul Acord de Parteneriat.</w:t>
      </w:r>
    </w:p>
    <w:p w14:paraId="45C31CB0" w14:textId="77777777" w:rsidR="00FE1A54" w:rsidRPr="00A044A4" w:rsidRDefault="00FE1A54" w:rsidP="00FE1A54">
      <w:pPr>
        <w:keepNext/>
        <w:keepLines/>
        <w:widowControl w:val="0"/>
        <w:spacing w:line="226" w:lineRule="exact"/>
        <w:ind w:left="740" w:hanging="580"/>
        <w:jc w:val="both"/>
        <w:outlineLvl w:val="0"/>
        <w:rPr>
          <w:rFonts w:ascii="Calibri" w:eastAsia="Times New Roman" w:hAnsi="Calibri" w:cs="Calibri"/>
          <w:b/>
          <w:bCs/>
          <w:noProof/>
          <w:lang w:val="ro-RO"/>
        </w:rPr>
      </w:pPr>
      <w:bookmarkStart w:id="23" w:name="bookmark13"/>
      <w:r w:rsidRPr="00A044A4">
        <w:rPr>
          <w:rFonts w:ascii="Calibri" w:eastAsia="Times New Roman" w:hAnsi="Calibri" w:cs="Calibri"/>
          <w:b/>
          <w:bCs/>
          <w:noProof/>
          <w:color w:val="000000"/>
          <w:lang w:val="ro-RO" w:eastAsia="ro-RO"/>
        </w:rPr>
        <w:t>Art. 11 Legea aplicabilă</w:t>
      </w:r>
      <w:bookmarkEnd w:id="23"/>
    </w:p>
    <w:p w14:paraId="693076EF" w14:textId="77777777" w:rsidR="00FE1A54" w:rsidRPr="00A044A4" w:rsidRDefault="00FE1A54" w:rsidP="009B2F67">
      <w:pPr>
        <w:widowControl w:val="0"/>
        <w:numPr>
          <w:ilvl w:val="0"/>
          <w:numId w:val="10"/>
        </w:numPr>
        <w:tabs>
          <w:tab w:val="left" w:pos="727"/>
        </w:tabs>
        <w:spacing w:line="360" w:lineRule="auto"/>
        <w:jc w:val="both"/>
        <w:rPr>
          <w:rFonts w:ascii="Calibri" w:eastAsia="Times New Roman" w:hAnsi="Calibri" w:cs="Calibri"/>
          <w:noProof/>
          <w:lang w:val="ro-RO"/>
        </w:rPr>
      </w:pPr>
      <w:r w:rsidRPr="00A044A4">
        <w:rPr>
          <w:rFonts w:ascii="Calibri" w:eastAsia="Times New Roman" w:hAnsi="Calibri" w:cs="Calibri"/>
          <w:noProof/>
          <w:color w:val="000000"/>
          <w:lang w:val="ro-RO" w:eastAsia="ro-RO"/>
        </w:rPr>
        <w:t>Prezentului Acord i se va aplica şi va fi interpretat în conformitate cu legea română.</w:t>
      </w:r>
    </w:p>
    <w:p w14:paraId="034F975A" w14:textId="77777777" w:rsidR="00FE1A54" w:rsidRPr="00A044A4" w:rsidRDefault="00FE1A54" w:rsidP="009B2F67">
      <w:pPr>
        <w:widowControl w:val="0"/>
        <w:numPr>
          <w:ilvl w:val="0"/>
          <w:numId w:val="10"/>
        </w:numPr>
        <w:tabs>
          <w:tab w:val="left" w:pos="727"/>
        </w:tabs>
        <w:spacing w:after="176" w:line="360" w:lineRule="auto"/>
        <w:jc w:val="both"/>
        <w:rPr>
          <w:rFonts w:ascii="Calibri" w:eastAsia="Times New Roman" w:hAnsi="Calibri" w:cs="Calibri"/>
          <w:noProof/>
          <w:lang w:val="ro-RO"/>
        </w:rPr>
      </w:pPr>
      <w:r w:rsidRPr="00A044A4">
        <w:rPr>
          <w:rFonts w:ascii="Calibri" w:eastAsia="Times New Roman" w:hAnsi="Calibri" w:cs="Calibri"/>
          <w:noProof/>
          <w:color w:val="000000"/>
          <w:lang w:val="ro-RO" w:eastAsia="ro-RO"/>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1F6E1A16" w14:textId="77777777" w:rsidR="00FE1A54" w:rsidRPr="00A044A4" w:rsidRDefault="00FE1A54" w:rsidP="005C7608">
      <w:pPr>
        <w:keepNext/>
        <w:keepLines/>
        <w:widowControl w:val="0"/>
        <w:spacing w:line="276" w:lineRule="auto"/>
        <w:ind w:left="740" w:hanging="580"/>
        <w:jc w:val="both"/>
        <w:outlineLvl w:val="0"/>
        <w:rPr>
          <w:rFonts w:ascii="Calibri" w:eastAsia="Times New Roman" w:hAnsi="Calibri" w:cs="Calibri"/>
          <w:b/>
          <w:bCs/>
          <w:noProof/>
          <w:lang w:val="ro-RO"/>
        </w:rPr>
      </w:pPr>
      <w:bookmarkStart w:id="24" w:name="bookmark14"/>
      <w:r w:rsidRPr="00A044A4">
        <w:rPr>
          <w:rFonts w:ascii="Calibri" w:eastAsia="Times New Roman" w:hAnsi="Calibri" w:cs="Calibri"/>
          <w:b/>
          <w:bCs/>
          <w:noProof/>
          <w:color w:val="000000"/>
          <w:lang w:val="ro-RO" w:eastAsia="ro-RO"/>
        </w:rPr>
        <w:t>Art. 12 Dispoziţii finale</w:t>
      </w:r>
      <w:bookmarkEnd w:id="24"/>
    </w:p>
    <w:p w14:paraId="5DEB6EEC" w14:textId="77777777" w:rsidR="00FE1A54" w:rsidRPr="00A044A4" w:rsidRDefault="00FE1A54" w:rsidP="009B2F67">
      <w:pPr>
        <w:widowControl w:val="0"/>
        <w:spacing w:after="204" w:line="360" w:lineRule="auto"/>
        <w:ind w:left="740" w:hanging="580"/>
        <w:jc w:val="both"/>
        <w:rPr>
          <w:rFonts w:ascii="Calibri" w:eastAsia="Times New Roman" w:hAnsi="Calibri" w:cs="Calibri"/>
          <w:noProof/>
          <w:lang w:val="ro-RO"/>
        </w:rPr>
      </w:pPr>
      <w:r w:rsidRPr="00A044A4">
        <w:rPr>
          <w:rFonts w:ascii="Calibri" w:eastAsia="Times New Roman" w:hAnsi="Calibri" w:cs="Calibri"/>
          <w:noProof/>
          <w:color w:val="000000"/>
          <w:lang w:val="ro-RO" w:eastAsia="ro-RO"/>
        </w:rPr>
        <w:t>(1) Toate posibilele dispute rezultate din prezentul acord sau în legătură cu el, pe care părţile nu le pot soluţiona pe cale amiabilă, vor fi soluţionate de instanţele competente.</w:t>
      </w:r>
    </w:p>
    <w:p w14:paraId="2C0B35AB" w14:textId="3003015A" w:rsidR="00FE1A54" w:rsidRPr="00A044A4" w:rsidRDefault="00FE1A54" w:rsidP="009B2F67">
      <w:pPr>
        <w:widowControl w:val="0"/>
        <w:spacing w:after="4" w:line="360" w:lineRule="auto"/>
        <w:ind w:left="180" w:firstLine="540"/>
        <w:jc w:val="both"/>
        <w:rPr>
          <w:rFonts w:ascii="Calibri" w:eastAsia="Times New Roman" w:hAnsi="Calibri" w:cs="Calibri"/>
          <w:noProof/>
          <w:color w:val="000000"/>
          <w:lang w:val="ro-RO" w:eastAsia="ro-RO"/>
        </w:rPr>
      </w:pPr>
      <w:r w:rsidRPr="00A044A4">
        <w:rPr>
          <w:rFonts w:ascii="Calibri" w:eastAsia="Times New Roman" w:hAnsi="Calibri" w:cs="Calibri"/>
          <w:noProof/>
          <w:color w:val="000000"/>
          <w:lang w:val="ro-RO" w:eastAsia="ro-RO"/>
        </w:rPr>
        <w:t xml:space="preserve">Întocmit în </w:t>
      </w:r>
      <w:r w:rsidRPr="00A044A4">
        <w:rPr>
          <w:rFonts w:ascii="Calibri" w:eastAsia="Times New Roman" w:hAnsi="Calibri" w:cs="Calibri"/>
          <w:i/>
          <w:iCs/>
          <w:noProof/>
          <w:color w:val="000000"/>
          <w:lang w:val="ro-RO" w:eastAsia="ro-RO"/>
        </w:rPr>
        <w:t xml:space="preserve">număr de </w:t>
      </w:r>
      <w:r w:rsidR="00634A3F" w:rsidRPr="00A044A4">
        <w:rPr>
          <w:rFonts w:ascii="Calibri" w:eastAsia="Times New Roman" w:hAnsi="Calibri" w:cs="Calibri"/>
          <w:i/>
          <w:iCs/>
          <w:noProof/>
          <w:color w:val="000000"/>
          <w:lang w:val="ro-RO" w:eastAsia="ro-RO"/>
        </w:rPr>
        <w:t xml:space="preserve"> </w:t>
      </w:r>
      <w:r w:rsidR="00434FFE">
        <w:rPr>
          <w:rFonts w:ascii="Calibri" w:eastAsia="Times New Roman" w:hAnsi="Calibri" w:cs="Calibri"/>
          <w:i/>
          <w:iCs/>
          <w:noProof/>
          <w:color w:val="000000"/>
          <w:lang w:val="ro-RO" w:eastAsia="ro-RO"/>
        </w:rPr>
        <w:t xml:space="preserve">10 </w:t>
      </w:r>
      <w:r w:rsidR="00634A3F" w:rsidRPr="00A044A4">
        <w:rPr>
          <w:rFonts w:ascii="Calibri" w:eastAsia="Times New Roman" w:hAnsi="Calibri" w:cs="Calibri"/>
          <w:i/>
          <w:iCs/>
          <w:noProof/>
          <w:color w:val="000000"/>
          <w:lang w:val="ro-RO" w:eastAsia="ro-RO"/>
        </w:rPr>
        <w:t xml:space="preserve"> (</w:t>
      </w:r>
      <w:r w:rsidR="00434FFE">
        <w:rPr>
          <w:rFonts w:ascii="Calibri" w:eastAsia="Times New Roman" w:hAnsi="Calibri" w:cs="Calibri"/>
          <w:i/>
          <w:iCs/>
          <w:noProof/>
          <w:color w:val="000000"/>
          <w:lang w:val="ro-RO" w:eastAsia="ro-RO"/>
        </w:rPr>
        <w:t>zece</w:t>
      </w:r>
      <w:r w:rsidR="00634A3F" w:rsidRPr="00A044A4">
        <w:rPr>
          <w:rFonts w:ascii="Calibri" w:eastAsia="Times New Roman" w:hAnsi="Calibri" w:cs="Calibri"/>
          <w:i/>
          <w:iCs/>
          <w:noProof/>
          <w:color w:val="000000"/>
          <w:lang w:val="ro-RO" w:eastAsia="ro-RO"/>
        </w:rPr>
        <w:t xml:space="preserve">)  </w:t>
      </w:r>
      <w:r w:rsidRPr="00A044A4">
        <w:rPr>
          <w:rFonts w:ascii="Calibri" w:eastAsia="Times New Roman" w:hAnsi="Calibri" w:cs="Calibri"/>
          <w:i/>
          <w:iCs/>
          <w:noProof/>
          <w:color w:val="000000"/>
          <w:lang w:val="ro-RO" w:eastAsia="ro-RO"/>
        </w:rPr>
        <w:t>exemplare</w:t>
      </w:r>
      <w:r w:rsidRPr="00A044A4">
        <w:rPr>
          <w:rFonts w:ascii="Calibri" w:eastAsia="Times New Roman" w:hAnsi="Calibri" w:cs="Calibri"/>
          <w:noProof/>
          <w:color w:val="000000"/>
          <w:lang w:val="ro-RO" w:eastAsia="ro-RO"/>
        </w:rPr>
        <w:t>, în limba română, câ</w:t>
      </w:r>
      <w:r w:rsidR="0097027A" w:rsidRPr="00A044A4">
        <w:rPr>
          <w:rFonts w:ascii="Calibri" w:eastAsia="Times New Roman" w:hAnsi="Calibri" w:cs="Calibri"/>
          <w:noProof/>
          <w:color w:val="000000"/>
          <w:lang w:val="ro-RO" w:eastAsia="ro-RO"/>
        </w:rPr>
        <w:t xml:space="preserve">te unul pentru fiecare parte si </w:t>
      </w:r>
      <w:r w:rsidRPr="00A044A4">
        <w:rPr>
          <w:rFonts w:ascii="Calibri" w:eastAsia="Times New Roman" w:hAnsi="Calibri" w:cs="Calibri"/>
          <w:noProof/>
          <w:color w:val="000000"/>
          <w:lang w:val="ro-RO" w:eastAsia="ro-RO"/>
        </w:rPr>
        <w:t>un original pentru cererea</w:t>
      </w:r>
      <w:r w:rsidR="002E4630" w:rsidRPr="00A044A4">
        <w:rPr>
          <w:rFonts w:ascii="Calibri" w:eastAsia="Times New Roman" w:hAnsi="Calibri" w:cs="Calibri"/>
          <w:noProof/>
          <w:color w:val="000000"/>
          <w:lang w:val="ro-RO" w:eastAsia="ro-RO"/>
        </w:rPr>
        <w:t xml:space="preserve">  </w:t>
      </w:r>
      <w:r w:rsidRPr="00A044A4">
        <w:rPr>
          <w:rFonts w:ascii="Calibri" w:eastAsia="Times New Roman" w:hAnsi="Calibri" w:cs="Calibri"/>
          <w:noProof/>
          <w:color w:val="000000"/>
          <w:lang w:val="ro-RO" w:eastAsia="ro-RO"/>
        </w:rPr>
        <w:t>de finanţare.</w:t>
      </w:r>
    </w:p>
    <w:p w14:paraId="4516A41B" w14:textId="7E579E2D" w:rsidR="0097027A" w:rsidRDefault="0097027A" w:rsidP="002E4630">
      <w:pPr>
        <w:widowControl w:val="0"/>
        <w:spacing w:after="4" w:line="200" w:lineRule="exact"/>
        <w:ind w:left="740" w:hanging="580"/>
        <w:jc w:val="both"/>
        <w:rPr>
          <w:rFonts w:ascii="Calibri" w:eastAsia="Times New Roman" w:hAnsi="Calibri" w:cs="Calibri"/>
          <w:noProof/>
          <w:color w:val="000000"/>
          <w:lang w:val="ro-RO" w:eastAsia="ro-RO"/>
        </w:rPr>
      </w:pPr>
    </w:p>
    <w:p w14:paraId="025C254E" w14:textId="77777777" w:rsidR="00434FFE" w:rsidRPr="00A044A4" w:rsidRDefault="00434FFE" w:rsidP="002E4630">
      <w:pPr>
        <w:widowControl w:val="0"/>
        <w:spacing w:after="4" w:line="200" w:lineRule="exact"/>
        <w:ind w:left="740" w:hanging="580"/>
        <w:jc w:val="both"/>
        <w:rPr>
          <w:rFonts w:ascii="Calibri" w:eastAsia="Times New Roman" w:hAnsi="Calibri" w:cs="Calibri"/>
          <w:noProof/>
          <w:color w:val="000000"/>
          <w:lang w:val="ro-RO" w:eastAsia="ro-RO"/>
        </w:rPr>
      </w:pPr>
    </w:p>
    <w:p w14:paraId="10A2887D" w14:textId="34BAD596" w:rsidR="0097027A" w:rsidRDefault="0097027A" w:rsidP="002E4630">
      <w:pPr>
        <w:widowControl w:val="0"/>
        <w:spacing w:after="4" w:line="200" w:lineRule="exact"/>
        <w:ind w:left="740" w:hanging="580"/>
        <w:jc w:val="both"/>
        <w:rPr>
          <w:rFonts w:ascii="Calibri" w:eastAsia="Times New Roman" w:hAnsi="Calibri" w:cs="Calibri"/>
          <w:noProof/>
          <w:color w:val="000000"/>
          <w:lang w:val="ro-RO" w:eastAsia="ro-RO"/>
        </w:rPr>
      </w:pPr>
    </w:p>
    <w:p w14:paraId="7EA0A4D8" w14:textId="73E0EC00" w:rsidR="0046164C" w:rsidRDefault="0046164C" w:rsidP="002E4630">
      <w:pPr>
        <w:widowControl w:val="0"/>
        <w:spacing w:after="4" w:line="200" w:lineRule="exact"/>
        <w:ind w:left="740" w:hanging="580"/>
        <w:jc w:val="both"/>
        <w:rPr>
          <w:rFonts w:ascii="Calibri" w:eastAsia="Times New Roman" w:hAnsi="Calibri" w:cs="Calibri"/>
          <w:noProof/>
          <w:color w:val="000000"/>
          <w:lang w:val="ro-RO" w:eastAsia="ro-RO"/>
        </w:rPr>
      </w:pPr>
    </w:p>
    <w:p w14:paraId="16CAADD2" w14:textId="787B0177" w:rsidR="0046164C" w:rsidRDefault="0046164C" w:rsidP="002E4630">
      <w:pPr>
        <w:widowControl w:val="0"/>
        <w:spacing w:after="4" w:line="200" w:lineRule="exact"/>
        <w:ind w:left="740" w:hanging="580"/>
        <w:jc w:val="both"/>
        <w:rPr>
          <w:rFonts w:ascii="Calibri" w:eastAsia="Times New Roman" w:hAnsi="Calibri" w:cs="Calibri"/>
          <w:noProof/>
          <w:color w:val="000000"/>
          <w:lang w:val="ro-RO" w:eastAsia="ro-RO"/>
        </w:rPr>
      </w:pPr>
    </w:p>
    <w:p w14:paraId="21F42A91" w14:textId="2F11CBBA" w:rsidR="0046164C" w:rsidRDefault="0046164C" w:rsidP="002E4630">
      <w:pPr>
        <w:widowControl w:val="0"/>
        <w:spacing w:after="4" w:line="200" w:lineRule="exact"/>
        <w:ind w:left="740" w:hanging="580"/>
        <w:jc w:val="both"/>
        <w:rPr>
          <w:rFonts w:ascii="Calibri" w:eastAsia="Times New Roman" w:hAnsi="Calibri" w:cs="Calibri"/>
          <w:noProof/>
          <w:color w:val="000000"/>
          <w:lang w:val="ro-RO" w:eastAsia="ro-RO"/>
        </w:rPr>
      </w:pPr>
    </w:p>
    <w:p w14:paraId="58C16A3F" w14:textId="77777777" w:rsidR="0046164C" w:rsidRPr="00A044A4" w:rsidRDefault="0046164C" w:rsidP="002E4630">
      <w:pPr>
        <w:widowControl w:val="0"/>
        <w:spacing w:after="4" w:line="200" w:lineRule="exact"/>
        <w:ind w:left="740" w:hanging="580"/>
        <w:jc w:val="both"/>
        <w:rPr>
          <w:rFonts w:ascii="Calibri" w:eastAsia="Times New Roman" w:hAnsi="Calibri" w:cs="Calibri"/>
          <w:noProof/>
          <w:color w:val="000000"/>
          <w:lang w:val="ro-RO" w:eastAsia="ro-RO"/>
        </w:rPr>
      </w:pPr>
    </w:p>
    <w:p w14:paraId="465ACD5F" w14:textId="77777777" w:rsidR="00634A3F" w:rsidRPr="00A044A4" w:rsidRDefault="00634A3F" w:rsidP="002E4630">
      <w:pPr>
        <w:widowControl w:val="0"/>
        <w:spacing w:after="4" w:line="200" w:lineRule="exact"/>
        <w:ind w:left="740" w:hanging="580"/>
        <w:jc w:val="both"/>
        <w:rPr>
          <w:rFonts w:ascii="Calibri" w:eastAsia="Times New Roman" w:hAnsi="Calibri" w:cs="Calibri"/>
          <w:noProof/>
          <w:lang w:val="ro-RO"/>
        </w:rPr>
      </w:pPr>
    </w:p>
    <w:p w14:paraId="24858490" w14:textId="77777777" w:rsidR="00FE1A54" w:rsidRPr="00A044A4" w:rsidRDefault="00FE1A54" w:rsidP="00FE1A54">
      <w:pPr>
        <w:widowControl w:val="0"/>
        <w:spacing w:line="200" w:lineRule="exact"/>
        <w:ind w:left="740" w:hanging="580"/>
        <w:jc w:val="both"/>
        <w:rPr>
          <w:rFonts w:ascii="Calibri" w:eastAsia="Times New Roman" w:hAnsi="Calibri" w:cs="Calibri"/>
          <w:noProof/>
          <w:lang w:val="ro-RO" w:eastAsia="ro-RO"/>
        </w:rPr>
      </w:pPr>
      <w:r w:rsidRPr="00A044A4">
        <w:rPr>
          <w:rFonts w:ascii="Calibri" w:eastAsia="Times New Roman" w:hAnsi="Calibri" w:cs="Calibri"/>
          <w:noProof/>
          <w:lang w:val="ro-RO" w:eastAsia="ro-RO"/>
        </w:rPr>
        <w:t>Semnături</w:t>
      </w:r>
    </w:p>
    <w:p w14:paraId="313B53FE" w14:textId="77777777" w:rsidR="00BD0AF8" w:rsidRPr="00A044A4" w:rsidRDefault="00BD0AF8" w:rsidP="00FE1A54">
      <w:pPr>
        <w:widowControl w:val="0"/>
        <w:spacing w:line="200" w:lineRule="exact"/>
        <w:ind w:left="740" w:hanging="580"/>
        <w:jc w:val="both"/>
        <w:rPr>
          <w:rFonts w:ascii="Calibri" w:eastAsia="Times New Roman" w:hAnsi="Calibri" w:cs="Calibri"/>
          <w:noProof/>
          <w:lang w:val="ro-RO" w:eastAsia="ro-RO"/>
        </w:rPr>
      </w:pPr>
    </w:p>
    <w:p w14:paraId="4C11FC48" w14:textId="77777777" w:rsidR="00BD0AF8" w:rsidRPr="00A044A4" w:rsidRDefault="00BD0AF8" w:rsidP="00FE1A54">
      <w:pPr>
        <w:widowControl w:val="0"/>
        <w:spacing w:line="200" w:lineRule="exact"/>
        <w:ind w:left="740" w:hanging="580"/>
        <w:jc w:val="both"/>
        <w:rPr>
          <w:rFonts w:ascii="Calibri" w:eastAsia="Times New Roman" w:hAnsi="Calibri" w:cs="Calibri"/>
          <w:noProof/>
          <w:lang w:val="ro-RO" w:eastAsia="ro-RO"/>
        </w:rPr>
      </w:pPr>
    </w:p>
    <w:tbl>
      <w:tblPr>
        <w:tblStyle w:val="TableGrid"/>
        <w:tblW w:w="10792" w:type="dxa"/>
        <w:jc w:val="center"/>
        <w:tblLook w:val="04A0" w:firstRow="1" w:lastRow="0" w:firstColumn="1" w:lastColumn="0" w:noHBand="0" w:noVBand="1"/>
      </w:tblPr>
      <w:tblGrid>
        <w:gridCol w:w="1988"/>
        <w:gridCol w:w="2427"/>
        <w:gridCol w:w="3877"/>
        <w:gridCol w:w="2500"/>
      </w:tblGrid>
      <w:tr w:rsidR="00BD0AF8" w:rsidRPr="00A044A4" w14:paraId="227EAB40" w14:textId="77777777" w:rsidTr="0097027A">
        <w:trPr>
          <w:jc w:val="center"/>
        </w:trPr>
        <w:tc>
          <w:tcPr>
            <w:tcW w:w="1988" w:type="dxa"/>
            <w:vAlign w:val="center"/>
          </w:tcPr>
          <w:p w14:paraId="69083B28" w14:textId="3A62FB0A" w:rsidR="00634A3F" w:rsidRPr="00A044A4" w:rsidRDefault="00434FFE" w:rsidP="0045690A">
            <w:pPr>
              <w:widowControl w:val="0"/>
              <w:spacing w:line="200" w:lineRule="exact"/>
              <w:jc w:val="center"/>
              <w:rPr>
                <w:rFonts w:ascii="Calibri" w:eastAsia="Times New Roman" w:hAnsi="Calibri" w:cs="Calibri"/>
                <w:b/>
                <w:noProof/>
                <w:lang w:val="ro-RO" w:eastAsia="ro-RO"/>
              </w:rPr>
            </w:pPr>
            <w:r>
              <w:rPr>
                <w:rFonts w:ascii="Calibri" w:eastAsia="Times New Roman" w:hAnsi="Calibri" w:cs="Calibri"/>
                <w:b/>
                <w:noProof/>
                <w:lang w:val="ro-RO" w:eastAsia="ro-RO"/>
              </w:rPr>
              <w:t>Parteneri</w:t>
            </w:r>
          </w:p>
        </w:tc>
        <w:tc>
          <w:tcPr>
            <w:tcW w:w="2427" w:type="dxa"/>
            <w:vAlign w:val="center"/>
          </w:tcPr>
          <w:p w14:paraId="7BD26809" w14:textId="77777777" w:rsidR="00634A3F" w:rsidRPr="00A044A4" w:rsidRDefault="00634A3F" w:rsidP="0045690A">
            <w:pPr>
              <w:widowControl w:val="0"/>
              <w:spacing w:line="200" w:lineRule="exact"/>
              <w:jc w:val="center"/>
              <w:rPr>
                <w:rFonts w:ascii="Calibri" w:eastAsia="Times New Roman" w:hAnsi="Calibri" w:cs="Calibri"/>
                <w:b/>
                <w:noProof/>
                <w:lang w:val="ro-RO" w:eastAsia="ro-RO"/>
              </w:rPr>
            </w:pPr>
            <w:r w:rsidRPr="00A044A4">
              <w:rPr>
                <w:rFonts w:ascii="Calibri" w:eastAsia="Times New Roman" w:hAnsi="Calibri" w:cs="Calibri"/>
                <w:b/>
                <w:noProof/>
                <w:lang w:val="ro-RO" w:eastAsia="ro-RO"/>
              </w:rPr>
              <w:t>Reprezentant Legal</w:t>
            </w:r>
          </w:p>
          <w:p w14:paraId="51EE20CC" w14:textId="77777777" w:rsidR="00634A3F" w:rsidRPr="00A044A4" w:rsidRDefault="00634A3F" w:rsidP="0045690A">
            <w:pPr>
              <w:widowControl w:val="0"/>
              <w:spacing w:line="200" w:lineRule="exact"/>
              <w:jc w:val="center"/>
              <w:rPr>
                <w:rFonts w:ascii="Calibri" w:eastAsia="Times New Roman" w:hAnsi="Calibri" w:cs="Calibri"/>
                <w:b/>
                <w:noProof/>
                <w:lang w:val="ro-RO" w:eastAsia="ro-RO"/>
              </w:rPr>
            </w:pPr>
          </w:p>
          <w:p w14:paraId="376D11F2" w14:textId="77777777" w:rsidR="00634A3F" w:rsidRPr="00A044A4" w:rsidRDefault="00634A3F" w:rsidP="0045690A">
            <w:pPr>
              <w:widowControl w:val="0"/>
              <w:spacing w:line="200" w:lineRule="exact"/>
              <w:jc w:val="center"/>
              <w:rPr>
                <w:rFonts w:ascii="Calibri" w:eastAsia="Times New Roman" w:hAnsi="Calibri" w:cs="Calibri"/>
                <w:b/>
                <w:noProof/>
                <w:lang w:val="ro-RO" w:eastAsia="ro-RO"/>
              </w:rPr>
            </w:pPr>
          </w:p>
        </w:tc>
        <w:tc>
          <w:tcPr>
            <w:tcW w:w="3877" w:type="dxa"/>
            <w:vAlign w:val="center"/>
          </w:tcPr>
          <w:p w14:paraId="6E56309A" w14:textId="77777777" w:rsidR="00634A3F" w:rsidRPr="00A044A4" w:rsidRDefault="00634A3F" w:rsidP="0045690A">
            <w:pPr>
              <w:widowControl w:val="0"/>
              <w:spacing w:line="200" w:lineRule="exact"/>
              <w:jc w:val="center"/>
              <w:rPr>
                <w:rFonts w:ascii="Calibri" w:eastAsia="Times New Roman" w:hAnsi="Calibri" w:cs="Calibri"/>
                <w:b/>
                <w:noProof/>
                <w:lang w:val="ro-RO" w:eastAsia="ro-RO"/>
              </w:rPr>
            </w:pPr>
            <w:r w:rsidRPr="00A044A4">
              <w:rPr>
                <w:rFonts w:ascii="Calibri" w:eastAsia="Times New Roman" w:hAnsi="Calibri" w:cs="Calibri"/>
                <w:b/>
                <w:noProof/>
                <w:lang w:val="ro-RO" w:eastAsia="ro-RO"/>
              </w:rPr>
              <w:t>Semnatura</w:t>
            </w:r>
          </w:p>
          <w:p w14:paraId="7B936CEB" w14:textId="77777777" w:rsidR="00634A3F" w:rsidRPr="00A044A4" w:rsidRDefault="00634A3F" w:rsidP="0045690A">
            <w:pPr>
              <w:widowControl w:val="0"/>
              <w:spacing w:line="200" w:lineRule="exact"/>
              <w:jc w:val="center"/>
              <w:rPr>
                <w:rFonts w:ascii="Calibri" w:eastAsia="Times New Roman" w:hAnsi="Calibri" w:cs="Calibri"/>
                <w:b/>
                <w:noProof/>
                <w:lang w:val="ro-RO" w:eastAsia="ro-RO"/>
              </w:rPr>
            </w:pPr>
          </w:p>
          <w:p w14:paraId="61C65FA4" w14:textId="77777777" w:rsidR="00634A3F" w:rsidRPr="00A044A4" w:rsidRDefault="00634A3F" w:rsidP="0045690A">
            <w:pPr>
              <w:widowControl w:val="0"/>
              <w:spacing w:line="200" w:lineRule="exact"/>
              <w:jc w:val="center"/>
              <w:rPr>
                <w:rFonts w:ascii="Calibri" w:eastAsia="Times New Roman" w:hAnsi="Calibri" w:cs="Calibri"/>
                <w:b/>
                <w:noProof/>
                <w:lang w:val="ro-RO" w:eastAsia="ro-RO"/>
              </w:rPr>
            </w:pPr>
          </w:p>
        </w:tc>
        <w:tc>
          <w:tcPr>
            <w:tcW w:w="2500" w:type="dxa"/>
            <w:vAlign w:val="center"/>
          </w:tcPr>
          <w:p w14:paraId="1250028E" w14:textId="77777777" w:rsidR="00634A3F" w:rsidRPr="00A044A4" w:rsidRDefault="00634A3F" w:rsidP="0045690A">
            <w:pPr>
              <w:widowControl w:val="0"/>
              <w:spacing w:line="200" w:lineRule="exact"/>
              <w:jc w:val="center"/>
              <w:rPr>
                <w:rFonts w:ascii="Calibri" w:eastAsia="Times New Roman" w:hAnsi="Calibri" w:cs="Calibri"/>
                <w:b/>
                <w:noProof/>
                <w:lang w:val="ro-RO" w:eastAsia="ro-RO"/>
              </w:rPr>
            </w:pPr>
            <w:r w:rsidRPr="00A044A4">
              <w:rPr>
                <w:rFonts w:ascii="Calibri" w:eastAsia="Times New Roman" w:hAnsi="Calibri" w:cs="Calibri"/>
                <w:b/>
                <w:noProof/>
                <w:lang w:val="ro-RO" w:eastAsia="ro-RO"/>
              </w:rPr>
              <w:t>Data și locul semnării</w:t>
            </w:r>
          </w:p>
        </w:tc>
      </w:tr>
      <w:tr w:rsidR="00BD0AF8" w:rsidRPr="00A044A4" w14:paraId="42A582B7" w14:textId="77777777" w:rsidTr="000C5D1E">
        <w:trPr>
          <w:trHeight w:val="80"/>
          <w:jc w:val="center"/>
        </w:trPr>
        <w:tc>
          <w:tcPr>
            <w:tcW w:w="1988" w:type="dxa"/>
            <w:vAlign w:val="center"/>
          </w:tcPr>
          <w:p w14:paraId="707C696C" w14:textId="40AB56C7" w:rsidR="00634A3F" w:rsidRPr="00A044A4" w:rsidRDefault="00634A3F" w:rsidP="0097027A">
            <w:pPr>
              <w:widowControl w:val="0"/>
              <w:spacing w:line="200" w:lineRule="exact"/>
              <w:rPr>
                <w:rFonts w:ascii="Calibri" w:eastAsia="Times New Roman" w:hAnsi="Calibri" w:cs="Calibri"/>
                <w:noProof/>
                <w:lang w:val="ro-RO" w:eastAsia="ro-RO"/>
              </w:rPr>
            </w:pPr>
            <w:r w:rsidRPr="00A044A4">
              <w:rPr>
                <w:rFonts w:ascii="Calibri" w:eastAsia="Times New Roman" w:hAnsi="Calibri" w:cs="Calibri"/>
                <w:noProof/>
                <w:lang w:val="ro-RO" w:eastAsia="ro-RO"/>
              </w:rPr>
              <w:t>Comun</w:t>
            </w:r>
            <w:r w:rsidR="0097027A" w:rsidRPr="00A044A4">
              <w:rPr>
                <w:rFonts w:ascii="Calibri" w:eastAsia="Times New Roman" w:hAnsi="Calibri" w:cs="Calibri"/>
                <w:noProof/>
                <w:lang w:val="ro-RO" w:eastAsia="ro-RO"/>
              </w:rPr>
              <w:t>a</w:t>
            </w:r>
            <w:r w:rsidRPr="00A044A4">
              <w:rPr>
                <w:rFonts w:ascii="Calibri" w:eastAsia="Times New Roman" w:hAnsi="Calibri" w:cs="Calibri"/>
                <w:noProof/>
                <w:lang w:val="ro-RO" w:eastAsia="ro-RO"/>
              </w:rPr>
              <w:t xml:space="preserve"> </w:t>
            </w:r>
            <w:r w:rsidR="00DC53EA">
              <w:rPr>
                <w:rFonts w:ascii="Calibri" w:eastAsia="Times New Roman" w:hAnsi="Calibri" w:cs="Calibri"/>
                <w:noProof/>
                <w:lang w:val="ro-RO" w:eastAsia="ro-RO"/>
              </w:rPr>
              <w:t>C</w:t>
            </w:r>
            <w:r w:rsidR="00434FFE">
              <w:rPr>
                <w:rFonts w:ascii="Calibri" w:eastAsia="Times New Roman" w:hAnsi="Calibri" w:cs="Calibri"/>
                <w:noProof/>
                <w:lang w:val="ro-RO" w:eastAsia="ro-RO"/>
              </w:rPr>
              <w:t>rucea</w:t>
            </w:r>
            <w:r w:rsidR="0097027A" w:rsidRPr="00A044A4">
              <w:rPr>
                <w:rFonts w:ascii="Calibri" w:eastAsia="Times New Roman" w:hAnsi="Calibri" w:cs="Calibri"/>
                <w:noProof/>
                <w:lang w:val="ro-RO" w:eastAsia="ro-RO"/>
              </w:rPr>
              <w:t>, J</w:t>
            </w:r>
            <w:r w:rsidRPr="00A044A4">
              <w:rPr>
                <w:rFonts w:ascii="Calibri" w:eastAsia="Times New Roman" w:hAnsi="Calibri" w:cs="Calibri"/>
                <w:noProof/>
                <w:lang w:val="ro-RO" w:eastAsia="ro-RO"/>
              </w:rPr>
              <w:t xml:space="preserve">udețul </w:t>
            </w:r>
            <w:r w:rsidR="00434FFE">
              <w:rPr>
                <w:rFonts w:ascii="Calibri" w:eastAsia="Times New Roman" w:hAnsi="Calibri" w:cs="Calibri"/>
                <w:noProof/>
                <w:lang w:val="ro-RO" w:eastAsia="ro-RO"/>
              </w:rPr>
              <w:t>Constanta</w:t>
            </w:r>
          </w:p>
        </w:tc>
        <w:tc>
          <w:tcPr>
            <w:tcW w:w="2427" w:type="dxa"/>
            <w:vAlign w:val="center"/>
          </w:tcPr>
          <w:p w14:paraId="6FE556C2" w14:textId="77777777" w:rsidR="0097027A" w:rsidRPr="00A044A4" w:rsidRDefault="0097027A" w:rsidP="0097027A">
            <w:pPr>
              <w:widowControl w:val="0"/>
              <w:spacing w:line="200" w:lineRule="exact"/>
              <w:rPr>
                <w:rFonts w:ascii="Calibri" w:eastAsia="Times New Roman" w:hAnsi="Calibri" w:cs="Calibri"/>
                <w:noProof/>
                <w:lang w:val="ro-RO" w:eastAsia="ro-RO"/>
              </w:rPr>
            </w:pPr>
          </w:p>
          <w:p w14:paraId="4C3E3A80" w14:textId="77777777" w:rsidR="0097027A" w:rsidRPr="00A044A4" w:rsidRDefault="0097027A" w:rsidP="0097027A">
            <w:pPr>
              <w:widowControl w:val="0"/>
              <w:spacing w:line="200" w:lineRule="exact"/>
              <w:rPr>
                <w:rFonts w:ascii="Calibri" w:eastAsia="Times New Roman" w:hAnsi="Calibri" w:cs="Calibri"/>
                <w:noProof/>
                <w:lang w:val="ro-RO" w:eastAsia="ro-RO"/>
              </w:rPr>
            </w:pPr>
          </w:p>
          <w:p w14:paraId="0A571B3E" w14:textId="3AD6CFB8" w:rsidR="00634A3F" w:rsidRPr="00A044A4" w:rsidRDefault="00434FFE" w:rsidP="0097027A">
            <w:pPr>
              <w:widowControl w:val="0"/>
              <w:spacing w:line="200" w:lineRule="exact"/>
              <w:rPr>
                <w:rFonts w:ascii="Calibri" w:eastAsia="Times New Roman" w:hAnsi="Calibri" w:cs="Calibri"/>
                <w:noProof/>
                <w:lang w:val="ro-RO" w:eastAsia="ro-RO"/>
              </w:rPr>
            </w:pPr>
            <w:r>
              <w:rPr>
                <w:rFonts w:ascii="Calibri" w:eastAsia="Times New Roman" w:hAnsi="Calibri" w:cs="Calibri"/>
                <w:noProof/>
                <w:lang w:val="ro-RO" w:eastAsia="ro-RO"/>
              </w:rPr>
              <w:t>...................................</w:t>
            </w:r>
            <w:r w:rsidR="00634A3F" w:rsidRPr="00A044A4">
              <w:rPr>
                <w:rFonts w:ascii="Calibri" w:eastAsia="Times New Roman" w:hAnsi="Calibri" w:cs="Calibri"/>
                <w:noProof/>
                <w:lang w:val="ro-RO" w:eastAsia="ro-RO"/>
              </w:rPr>
              <w:t xml:space="preserve">– Primarul </w:t>
            </w:r>
            <w:r w:rsidR="0097027A" w:rsidRPr="00A044A4">
              <w:rPr>
                <w:rFonts w:ascii="Calibri" w:eastAsia="Times New Roman" w:hAnsi="Calibri" w:cs="Calibri"/>
                <w:noProof/>
                <w:lang w:val="ro-RO" w:eastAsia="ro-RO"/>
              </w:rPr>
              <w:t>C</w:t>
            </w:r>
            <w:r w:rsidR="00634A3F" w:rsidRPr="00A044A4">
              <w:rPr>
                <w:rFonts w:ascii="Calibri" w:eastAsia="Times New Roman" w:hAnsi="Calibri" w:cs="Calibri"/>
                <w:noProof/>
                <w:lang w:val="ro-RO" w:eastAsia="ro-RO"/>
              </w:rPr>
              <w:t xml:space="preserve">omunei </w:t>
            </w:r>
            <w:r w:rsidR="00C26825" w:rsidRPr="00A044A4">
              <w:rPr>
                <w:rFonts w:ascii="Calibri" w:eastAsia="Times New Roman" w:hAnsi="Calibri" w:cs="Calibri"/>
                <w:noProof/>
                <w:lang w:val="ro-RO" w:eastAsia="ro-RO"/>
              </w:rPr>
              <w:t>C</w:t>
            </w:r>
            <w:r>
              <w:rPr>
                <w:rFonts w:ascii="Calibri" w:eastAsia="Times New Roman" w:hAnsi="Calibri" w:cs="Calibri"/>
                <w:noProof/>
                <w:lang w:val="ro-RO" w:eastAsia="ro-RO"/>
              </w:rPr>
              <w:t>rucea</w:t>
            </w:r>
            <w:r w:rsidR="0045690A" w:rsidRPr="00A044A4">
              <w:rPr>
                <w:rFonts w:ascii="Calibri" w:eastAsia="Times New Roman" w:hAnsi="Calibri" w:cs="Calibri"/>
                <w:noProof/>
                <w:lang w:val="ro-RO" w:eastAsia="ro-RO"/>
              </w:rPr>
              <w:t>,</w:t>
            </w:r>
            <w:r w:rsidR="0097027A" w:rsidRPr="00A044A4">
              <w:rPr>
                <w:rFonts w:ascii="Calibri" w:eastAsia="Times New Roman" w:hAnsi="Calibri" w:cs="Calibri"/>
                <w:noProof/>
                <w:lang w:val="ro-RO" w:eastAsia="ro-RO"/>
              </w:rPr>
              <w:t xml:space="preserve"> </w:t>
            </w:r>
            <w:r w:rsidR="0045690A" w:rsidRPr="00A044A4">
              <w:rPr>
                <w:rFonts w:ascii="Calibri" w:eastAsia="Times New Roman" w:hAnsi="Calibri" w:cs="Calibri"/>
                <w:noProof/>
                <w:lang w:val="ro-RO" w:eastAsia="ro-RO"/>
              </w:rPr>
              <w:t xml:space="preserve"> </w:t>
            </w:r>
            <w:r w:rsidR="0097027A" w:rsidRPr="00A044A4">
              <w:rPr>
                <w:rFonts w:ascii="Calibri" w:eastAsia="Times New Roman" w:hAnsi="Calibri" w:cs="Calibri"/>
                <w:noProof/>
                <w:lang w:val="ro-RO" w:eastAsia="ro-RO"/>
              </w:rPr>
              <w:t>J</w:t>
            </w:r>
            <w:r w:rsidR="0045690A" w:rsidRPr="00A044A4">
              <w:rPr>
                <w:rFonts w:ascii="Calibri" w:eastAsia="Times New Roman" w:hAnsi="Calibri" w:cs="Calibri"/>
                <w:noProof/>
                <w:lang w:val="ro-RO" w:eastAsia="ro-RO"/>
              </w:rPr>
              <w:t>udețul</w:t>
            </w:r>
            <w:r>
              <w:rPr>
                <w:rFonts w:ascii="Calibri" w:eastAsia="Times New Roman" w:hAnsi="Calibri" w:cs="Calibri"/>
                <w:noProof/>
                <w:lang w:val="ro-RO" w:eastAsia="ro-RO"/>
              </w:rPr>
              <w:t xml:space="preserve"> Constanta</w:t>
            </w:r>
          </w:p>
          <w:p w14:paraId="4ABCCBBA" w14:textId="77777777" w:rsidR="0097027A" w:rsidRPr="00A044A4" w:rsidRDefault="0097027A" w:rsidP="0097027A">
            <w:pPr>
              <w:widowControl w:val="0"/>
              <w:spacing w:line="200" w:lineRule="exact"/>
              <w:rPr>
                <w:rFonts w:ascii="Calibri" w:eastAsia="Times New Roman" w:hAnsi="Calibri" w:cs="Calibri"/>
                <w:noProof/>
                <w:lang w:val="ro-RO" w:eastAsia="ro-RO"/>
              </w:rPr>
            </w:pPr>
          </w:p>
          <w:p w14:paraId="47E06CDF" w14:textId="77777777" w:rsidR="0097027A" w:rsidRPr="00A044A4" w:rsidRDefault="0097027A" w:rsidP="0097027A">
            <w:pPr>
              <w:widowControl w:val="0"/>
              <w:spacing w:line="200" w:lineRule="exact"/>
              <w:rPr>
                <w:rFonts w:ascii="Calibri" w:eastAsia="Times New Roman" w:hAnsi="Calibri" w:cs="Calibri"/>
                <w:noProof/>
                <w:lang w:val="ro-RO" w:eastAsia="ro-RO"/>
              </w:rPr>
            </w:pPr>
          </w:p>
          <w:p w14:paraId="07BD79BC" w14:textId="77777777" w:rsidR="0097027A" w:rsidRPr="00A044A4" w:rsidRDefault="0097027A" w:rsidP="0097027A">
            <w:pPr>
              <w:widowControl w:val="0"/>
              <w:spacing w:line="200" w:lineRule="exact"/>
              <w:rPr>
                <w:rFonts w:ascii="Calibri" w:eastAsia="Times New Roman" w:hAnsi="Calibri" w:cs="Calibri"/>
                <w:noProof/>
                <w:lang w:val="ro-RO" w:eastAsia="ro-RO"/>
              </w:rPr>
            </w:pPr>
          </w:p>
        </w:tc>
        <w:tc>
          <w:tcPr>
            <w:tcW w:w="3877" w:type="dxa"/>
          </w:tcPr>
          <w:p w14:paraId="0AF3E928" w14:textId="77777777" w:rsidR="0097027A" w:rsidRPr="00A044A4" w:rsidRDefault="0097027A" w:rsidP="00FE1A54">
            <w:pPr>
              <w:widowControl w:val="0"/>
              <w:spacing w:line="200" w:lineRule="exact"/>
              <w:jc w:val="both"/>
              <w:rPr>
                <w:rFonts w:ascii="Calibri" w:eastAsia="Times New Roman" w:hAnsi="Calibri" w:cs="Calibri"/>
                <w:noProof/>
                <w:lang w:val="ro-RO" w:eastAsia="ro-RO"/>
              </w:rPr>
            </w:pPr>
          </w:p>
        </w:tc>
        <w:tc>
          <w:tcPr>
            <w:tcW w:w="2500" w:type="dxa"/>
            <w:vAlign w:val="center"/>
          </w:tcPr>
          <w:p w14:paraId="4A445E6D" w14:textId="77777777" w:rsidR="0097027A" w:rsidRPr="00A044A4" w:rsidRDefault="0097027A" w:rsidP="00634A3F">
            <w:pPr>
              <w:widowControl w:val="0"/>
              <w:spacing w:line="200" w:lineRule="exact"/>
              <w:jc w:val="both"/>
              <w:rPr>
                <w:rFonts w:ascii="Calibri" w:eastAsia="Times New Roman" w:hAnsi="Calibri" w:cs="Calibri"/>
                <w:noProof/>
                <w:lang w:val="ro-RO" w:eastAsia="ro-RO"/>
              </w:rPr>
            </w:pPr>
          </w:p>
          <w:p w14:paraId="3BE74C99" w14:textId="22104730" w:rsidR="00634A3F" w:rsidRPr="00A044A4" w:rsidRDefault="00DC53EA" w:rsidP="00634A3F">
            <w:pPr>
              <w:widowControl w:val="0"/>
              <w:spacing w:line="200" w:lineRule="exact"/>
              <w:jc w:val="both"/>
              <w:rPr>
                <w:rFonts w:ascii="Calibri" w:eastAsia="Times New Roman" w:hAnsi="Calibri" w:cs="Calibri"/>
                <w:noProof/>
                <w:lang w:val="ro-RO" w:eastAsia="ro-RO"/>
              </w:rPr>
            </w:pPr>
            <w:r>
              <w:rPr>
                <w:rFonts w:ascii="Calibri" w:eastAsia="Times New Roman" w:hAnsi="Calibri" w:cs="Calibri"/>
                <w:noProof/>
                <w:lang w:val="ro-RO" w:eastAsia="ro-RO"/>
              </w:rPr>
              <w:t>................................</w:t>
            </w:r>
          </w:p>
          <w:p w14:paraId="33724A9F" w14:textId="4E05B3AD" w:rsidR="00634A3F" w:rsidRPr="00A044A4" w:rsidRDefault="00634A3F" w:rsidP="0097027A">
            <w:pPr>
              <w:widowControl w:val="0"/>
              <w:spacing w:line="200" w:lineRule="exact"/>
              <w:rPr>
                <w:rFonts w:ascii="Calibri" w:eastAsia="Times New Roman" w:hAnsi="Calibri" w:cs="Calibri"/>
                <w:noProof/>
                <w:lang w:val="ro-RO" w:eastAsia="ro-RO"/>
              </w:rPr>
            </w:pPr>
            <w:r w:rsidRPr="00A044A4">
              <w:rPr>
                <w:rFonts w:ascii="Calibri" w:eastAsia="Times New Roman" w:hAnsi="Calibri" w:cs="Calibri"/>
                <w:noProof/>
                <w:lang w:val="ro-RO" w:eastAsia="ro-RO"/>
              </w:rPr>
              <w:t xml:space="preserve">Sediul Primăriei </w:t>
            </w:r>
            <w:r w:rsidR="00911587">
              <w:rPr>
                <w:rFonts w:ascii="Calibri" w:eastAsia="Times New Roman" w:hAnsi="Calibri" w:cs="Calibri"/>
                <w:noProof/>
                <w:lang w:val="ro-RO" w:eastAsia="ro-RO"/>
              </w:rPr>
              <w:t>Crucea</w:t>
            </w:r>
            <w:r w:rsidRPr="00A044A4">
              <w:rPr>
                <w:rFonts w:ascii="Calibri" w:eastAsia="Times New Roman" w:hAnsi="Calibri" w:cs="Calibri"/>
                <w:noProof/>
                <w:lang w:val="ro-RO" w:eastAsia="ro-RO"/>
              </w:rPr>
              <w:t xml:space="preserve">, județul </w:t>
            </w:r>
            <w:r w:rsidR="00911587">
              <w:rPr>
                <w:rFonts w:ascii="Calibri" w:eastAsia="Times New Roman" w:hAnsi="Calibri" w:cs="Calibri"/>
                <w:noProof/>
                <w:lang w:val="ro-RO" w:eastAsia="ro-RO"/>
              </w:rPr>
              <w:t>Constanta</w:t>
            </w:r>
          </w:p>
        </w:tc>
      </w:tr>
      <w:tr w:rsidR="00BD0AF8" w:rsidRPr="00A044A4" w14:paraId="21F16F48" w14:textId="77777777" w:rsidTr="000C5D1E">
        <w:trPr>
          <w:trHeight w:val="2015"/>
          <w:jc w:val="center"/>
        </w:trPr>
        <w:tc>
          <w:tcPr>
            <w:tcW w:w="1988" w:type="dxa"/>
            <w:vAlign w:val="center"/>
          </w:tcPr>
          <w:p w14:paraId="62946EDC" w14:textId="630791B3" w:rsidR="0045690A" w:rsidRPr="00A044A4" w:rsidRDefault="00434FFE" w:rsidP="0097027A">
            <w:pPr>
              <w:widowControl w:val="0"/>
              <w:spacing w:line="200" w:lineRule="exact"/>
              <w:rPr>
                <w:rFonts w:ascii="Calibri" w:eastAsia="Times New Roman" w:hAnsi="Calibri" w:cs="Calibri"/>
                <w:noProof/>
                <w:lang w:val="ro-RO" w:eastAsia="ro-RO"/>
              </w:rPr>
            </w:pPr>
            <w:r w:rsidRPr="00A044A4">
              <w:rPr>
                <w:rFonts w:ascii="Calibri" w:eastAsia="Times New Roman" w:hAnsi="Calibri" w:cs="Calibri"/>
                <w:noProof/>
                <w:lang w:val="ro-RO" w:eastAsia="ro-RO"/>
              </w:rPr>
              <w:t xml:space="preserve">Comuna </w:t>
            </w:r>
            <w:r>
              <w:rPr>
                <w:rFonts w:ascii="Calibri" w:eastAsia="Times New Roman" w:hAnsi="Calibri" w:cs="Calibri"/>
                <w:noProof/>
                <w:lang w:val="ro-RO" w:eastAsia="ro-RO"/>
              </w:rPr>
              <w:t>Targusor</w:t>
            </w:r>
            <w:r w:rsidRPr="00A044A4">
              <w:rPr>
                <w:rFonts w:ascii="Calibri" w:eastAsia="Times New Roman" w:hAnsi="Calibri" w:cs="Calibri"/>
                <w:noProof/>
                <w:lang w:val="ro-RO" w:eastAsia="ro-RO"/>
              </w:rPr>
              <w:t xml:space="preserve">, Județul </w:t>
            </w:r>
            <w:r>
              <w:rPr>
                <w:rFonts w:ascii="Calibri" w:eastAsia="Times New Roman" w:hAnsi="Calibri" w:cs="Calibri"/>
                <w:noProof/>
                <w:lang w:val="ro-RO" w:eastAsia="ro-RO"/>
              </w:rPr>
              <w:t>Constanta</w:t>
            </w:r>
          </w:p>
        </w:tc>
        <w:tc>
          <w:tcPr>
            <w:tcW w:w="2427" w:type="dxa"/>
            <w:vAlign w:val="center"/>
          </w:tcPr>
          <w:p w14:paraId="736DD997" w14:textId="77777777" w:rsidR="0097027A" w:rsidRPr="00A044A4" w:rsidRDefault="0097027A" w:rsidP="0097027A">
            <w:pPr>
              <w:widowControl w:val="0"/>
              <w:spacing w:line="200" w:lineRule="exact"/>
              <w:rPr>
                <w:rFonts w:ascii="Calibri" w:eastAsia="Times New Roman" w:hAnsi="Calibri" w:cs="Calibri"/>
                <w:noProof/>
                <w:lang w:val="ro-RO" w:eastAsia="ro-RO"/>
              </w:rPr>
            </w:pPr>
          </w:p>
          <w:p w14:paraId="584176BB" w14:textId="77777777" w:rsidR="0097027A" w:rsidRPr="00A044A4" w:rsidRDefault="0097027A" w:rsidP="0097027A">
            <w:pPr>
              <w:widowControl w:val="0"/>
              <w:spacing w:line="200" w:lineRule="exact"/>
              <w:rPr>
                <w:rFonts w:ascii="Calibri" w:eastAsia="Times New Roman" w:hAnsi="Calibri" w:cs="Calibri"/>
                <w:noProof/>
                <w:lang w:val="ro-RO" w:eastAsia="ro-RO"/>
              </w:rPr>
            </w:pPr>
          </w:p>
          <w:p w14:paraId="6274CDF5" w14:textId="77777777" w:rsidR="0097027A" w:rsidRPr="00A044A4" w:rsidRDefault="0097027A" w:rsidP="0097027A">
            <w:pPr>
              <w:widowControl w:val="0"/>
              <w:spacing w:line="200" w:lineRule="exact"/>
              <w:rPr>
                <w:rFonts w:ascii="Calibri" w:eastAsia="Times New Roman" w:hAnsi="Calibri" w:cs="Calibri"/>
                <w:noProof/>
                <w:lang w:val="ro-RO" w:eastAsia="ro-RO"/>
              </w:rPr>
            </w:pPr>
          </w:p>
          <w:p w14:paraId="02676182" w14:textId="012051AF" w:rsidR="00434FFE" w:rsidRPr="00A044A4" w:rsidRDefault="00434FFE" w:rsidP="00434FFE">
            <w:pPr>
              <w:widowControl w:val="0"/>
              <w:spacing w:line="200" w:lineRule="exact"/>
              <w:rPr>
                <w:rFonts w:ascii="Calibri" w:eastAsia="Times New Roman" w:hAnsi="Calibri" w:cs="Calibri"/>
                <w:noProof/>
                <w:lang w:val="ro-RO" w:eastAsia="ro-RO"/>
              </w:rPr>
            </w:pPr>
            <w:r>
              <w:rPr>
                <w:rFonts w:ascii="Calibri" w:eastAsia="Times New Roman" w:hAnsi="Calibri" w:cs="Calibri"/>
                <w:noProof/>
                <w:lang w:val="ro-RO" w:eastAsia="ro-RO"/>
              </w:rPr>
              <w:t>...................................</w:t>
            </w:r>
            <w:r w:rsidRPr="00A044A4">
              <w:rPr>
                <w:rFonts w:ascii="Calibri" w:eastAsia="Times New Roman" w:hAnsi="Calibri" w:cs="Calibri"/>
                <w:noProof/>
                <w:lang w:val="ro-RO" w:eastAsia="ro-RO"/>
              </w:rPr>
              <w:t xml:space="preserve">– Primarul Comunei </w:t>
            </w:r>
            <w:r w:rsidR="00911587">
              <w:rPr>
                <w:rFonts w:ascii="Calibri" w:eastAsia="Times New Roman" w:hAnsi="Calibri" w:cs="Calibri"/>
                <w:noProof/>
                <w:lang w:val="ro-RO" w:eastAsia="ro-RO"/>
              </w:rPr>
              <w:t>Targusor</w:t>
            </w:r>
            <w:r w:rsidRPr="00A044A4">
              <w:rPr>
                <w:rFonts w:ascii="Calibri" w:eastAsia="Times New Roman" w:hAnsi="Calibri" w:cs="Calibri"/>
                <w:noProof/>
                <w:lang w:val="ro-RO" w:eastAsia="ro-RO"/>
              </w:rPr>
              <w:t>,  Județul</w:t>
            </w:r>
            <w:r>
              <w:rPr>
                <w:rFonts w:ascii="Calibri" w:eastAsia="Times New Roman" w:hAnsi="Calibri" w:cs="Calibri"/>
                <w:noProof/>
                <w:lang w:val="ro-RO" w:eastAsia="ro-RO"/>
              </w:rPr>
              <w:t xml:space="preserve"> Constanta</w:t>
            </w:r>
          </w:p>
          <w:p w14:paraId="714D4C43" w14:textId="77777777" w:rsidR="0097027A" w:rsidRPr="00A044A4" w:rsidRDefault="0097027A" w:rsidP="0097027A">
            <w:pPr>
              <w:widowControl w:val="0"/>
              <w:spacing w:line="200" w:lineRule="exact"/>
              <w:rPr>
                <w:rFonts w:ascii="Calibri" w:eastAsia="Times New Roman" w:hAnsi="Calibri" w:cs="Calibri"/>
                <w:noProof/>
                <w:lang w:val="ro-RO" w:eastAsia="ro-RO"/>
              </w:rPr>
            </w:pPr>
          </w:p>
          <w:p w14:paraId="3D739F0D" w14:textId="77777777" w:rsidR="0097027A" w:rsidRPr="00A044A4" w:rsidRDefault="0097027A" w:rsidP="0097027A">
            <w:pPr>
              <w:widowControl w:val="0"/>
              <w:spacing w:line="200" w:lineRule="exact"/>
              <w:rPr>
                <w:rFonts w:ascii="Calibri" w:eastAsia="Times New Roman" w:hAnsi="Calibri" w:cs="Calibri"/>
                <w:noProof/>
                <w:lang w:val="ro-RO" w:eastAsia="ro-RO"/>
              </w:rPr>
            </w:pPr>
          </w:p>
          <w:p w14:paraId="17A9812E" w14:textId="77777777" w:rsidR="0097027A" w:rsidRPr="00A044A4" w:rsidRDefault="0097027A" w:rsidP="0097027A">
            <w:pPr>
              <w:widowControl w:val="0"/>
              <w:spacing w:line="200" w:lineRule="exact"/>
              <w:rPr>
                <w:rFonts w:ascii="Calibri" w:eastAsia="Times New Roman" w:hAnsi="Calibri" w:cs="Calibri"/>
                <w:noProof/>
                <w:lang w:val="ro-RO" w:eastAsia="ro-RO"/>
              </w:rPr>
            </w:pPr>
          </w:p>
        </w:tc>
        <w:tc>
          <w:tcPr>
            <w:tcW w:w="3877" w:type="dxa"/>
          </w:tcPr>
          <w:p w14:paraId="5CCD71D0" w14:textId="77777777" w:rsidR="0045690A" w:rsidRPr="00A044A4" w:rsidRDefault="0045690A" w:rsidP="008A08D6">
            <w:pPr>
              <w:widowControl w:val="0"/>
              <w:spacing w:line="200" w:lineRule="exact"/>
              <w:jc w:val="both"/>
              <w:rPr>
                <w:rFonts w:ascii="Calibri" w:eastAsia="Times New Roman" w:hAnsi="Calibri" w:cs="Calibri"/>
                <w:noProof/>
                <w:lang w:val="ro-RO" w:eastAsia="ro-RO"/>
              </w:rPr>
            </w:pPr>
          </w:p>
        </w:tc>
        <w:tc>
          <w:tcPr>
            <w:tcW w:w="2500" w:type="dxa"/>
            <w:vAlign w:val="center"/>
          </w:tcPr>
          <w:p w14:paraId="30AD11E7" w14:textId="77777777" w:rsidR="00911587" w:rsidRPr="00A044A4" w:rsidRDefault="00911587" w:rsidP="00911587">
            <w:pPr>
              <w:widowControl w:val="0"/>
              <w:spacing w:line="200" w:lineRule="exact"/>
              <w:jc w:val="both"/>
              <w:rPr>
                <w:rFonts w:ascii="Calibri" w:eastAsia="Times New Roman" w:hAnsi="Calibri" w:cs="Calibri"/>
                <w:noProof/>
                <w:lang w:val="ro-RO" w:eastAsia="ro-RO"/>
              </w:rPr>
            </w:pPr>
            <w:r>
              <w:rPr>
                <w:rFonts w:ascii="Calibri" w:eastAsia="Times New Roman" w:hAnsi="Calibri" w:cs="Calibri"/>
                <w:noProof/>
                <w:lang w:val="ro-RO" w:eastAsia="ro-RO"/>
              </w:rPr>
              <w:t>................................</w:t>
            </w:r>
          </w:p>
          <w:p w14:paraId="6BE3EC69" w14:textId="7E6667A7" w:rsidR="0045690A" w:rsidRPr="00A044A4" w:rsidRDefault="00911587" w:rsidP="00911587">
            <w:pPr>
              <w:widowControl w:val="0"/>
              <w:spacing w:line="200" w:lineRule="exact"/>
              <w:rPr>
                <w:rFonts w:ascii="Calibri" w:eastAsia="Times New Roman" w:hAnsi="Calibri" w:cs="Calibri"/>
                <w:noProof/>
                <w:lang w:val="ro-RO" w:eastAsia="ro-RO"/>
              </w:rPr>
            </w:pPr>
            <w:r w:rsidRPr="00A044A4">
              <w:rPr>
                <w:rFonts w:ascii="Calibri" w:eastAsia="Times New Roman" w:hAnsi="Calibri" w:cs="Calibri"/>
                <w:noProof/>
                <w:lang w:val="ro-RO" w:eastAsia="ro-RO"/>
              </w:rPr>
              <w:t>Sediul Primăriei</w:t>
            </w:r>
            <w:r>
              <w:rPr>
                <w:rFonts w:ascii="Calibri" w:eastAsia="Times New Roman" w:hAnsi="Calibri" w:cs="Calibri"/>
                <w:noProof/>
                <w:lang w:val="ro-RO" w:eastAsia="ro-RO"/>
              </w:rPr>
              <w:t xml:space="preserve"> Targusor</w:t>
            </w:r>
            <w:r w:rsidRPr="00A044A4">
              <w:rPr>
                <w:rFonts w:ascii="Calibri" w:eastAsia="Times New Roman" w:hAnsi="Calibri" w:cs="Calibri"/>
                <w:noProof/>
                <w:lang w:val="ro-RO" w:eastAsia="ro-RO"/>
              </w:rPr>
              <w:t xml:space="preserve">, județul </w:t>
            </w:r>
            <w:r>
              <w:rPr>
                <w:rFonts w:ascii="Calibri" w:eastAsia="Times New Roman" w:hAnsi="Calibri" w:cs="Calibri"/>
                <w:noProof/>
                <w:lang w:val="ro-RO" w:eastAsia="ro-RO"/>
              </w:rPr>
              <w:t>Constanta</w:t>
            </w:r>
          </w:p>
        </w:tc>
      </w:tr>
      <w:tr w:rsidR="004E562E" w:rsidRPr="00A044A4" w14:paraId="1B2FDABF" w14:textId="77777777" w:rsidTr="000C5D1E">
        <w:trPr>
          <w:trHeight w:val="2015"/>
          <w:jc w:val="center"/>
        </w:trPr>
        <w:tc>
          <w:tcPr>
            <w:tcW w:w="1988" w:type="dxa"/>
            <w:vAlign w:val="center"/>
          </w:tcPr>
          <w:p w14:paraId="4646EFCD" w14:textId="3DE45147" w:rsidR="004E562E" w:rsidRPr="00A044A4" w:rsidRDefault="00434FFE" w:rsidP="004E562E">
            <w:pPr>
              <w:widowControl w:val="0"/>
              <w:spacing w:line="200" w:lineRule="exact"/>
              <w:rPr>
                <w:rFonts w:ascii="Calibri" w:eastAsia="Times New Roman" w:hAnsi="Calibri" w:cs="Calibri"/>
                <w:noProof/>
                <w:lang w:val="ro-RO" w:eastAsia="ro-RO"/>
              </w:rPr>
            </w:pPr>
            <w:r w:rsidRPr="00A044A4">
              <w:rPr>
                <w:rFonts w:ascii="Calibri" w:eastAsia="Times New Roman" w:hAnsi="Calibri" w:cs="Calibri"/>
                <w:noProof/>
                <w:lang w:val="ro-RO" w:eastAsia="ro-RO"/>
              </w:rPr>
              <w:t xml:space="preserve">Comuna </w:t>
            </w:r>
            <w:r>
              <w:rPr>
                <w:rFonts w:ascii="Calibri" w:eastAsia="Times New Roman" w:hAnsi="Calibri" w:cs="Calibri"/>
                <w:noProof/>
                <w:lang w:val="ro-RO" w:eastAsia="ro-RO"/>
              </w:rPr>
              <w:t xml:space="preserve">Pantelimon </w:t>
            </w:r>
            <w:r w:rsidRPr="00A044A4">
              <w:rPr>
                <w:rFonts w:ascii="Calibri" w:eastAsia="Times New Roman" w:hAnsi="Calibri" w:cs="Calibri"/>
                <w:noProof/>
                <w:lang w:val="ro-RO" w:eastAsia="ro-RO"/>
              </w:rPr>
              <w:t xml:space="preserve">, Județul </w:t>
            </w:r>
            <w:r>
              <w:rPr>
                <w:rFonts w:ascii="Calibri" w:eastAsia="Times New Roman" w:hAnsi="Calibri" w:cs="Calibri"/>
                <w:noProof/>
                <w:lang w:val="ro-RO" w:eastAsia="ro-RO"/>
              </w:rPr>
              <w:t>Constanta</w:t>
            </w:r>
          </w:p>
        </w:tc>
        <w:tc>
          <w:tcPr>
            <w:tcW w:w="2427" w:type="dxa"/>
            <w:vAlign w:val="center"/>
          </w:tcPr>
          <w:p w14:paraId="2A6A72BA" w14:textId="77777777" w:rsidR="004E562E" w:rsidRPr="00A044A4" w:rsidRDefault="004E562E" w:rsidP="004E562E">
            <w:pPr>
              <w:widowControl w:val="0"/>
              <w:spacing w:line="200" w:lineRule="exact"/>
              <w:rPr>
                <w:rFonts w:ascii="Calibri" w:eastAsia="Times New Roman" w:hAnsi="Calibri" w:cs="Calibri"/>
                <w:noProof/>
                <w:lang w:val="ro-RO" w:eastAsia="ro-RO"/>
              </w:rPr>
            </w:pPr>
          </w:p>
          <w:p w14:paraId="50C00896" w14:textId="77777777" w:rsidR="004E562E" w:rsidRPr="00A044A4" w:rsidRDefault="004E562E" w:rsidP="004E562E">
            <w:pPr>
              <w:widowControl w:val="0"/>
              <w:spacing w:line="200" w:lineRule="exact"/>
              <w:rPr>
                <w:rFonts w:ascii="Calibri" w:eastAsia="Times New Roman" w:hAnsi="Calibri" w:cs="Calibri"/>
                <w:noProof/>
                <w:lang w:val="ro-RO" w:eastAsia="ro-RO"/>
              </w:rPr>
            </w:pPr>
          </w:p>
          <w:p w14:paraId="7216331D" w14:textId="77777777" w:rsidR="004E562E" w:rsidRPr="00A044A4" w:rsidRDefault="004E562E" w:rsidP="004E562E">
            <w:pPr>
              <w:widowControl w:val="0"/>
              <w:spacing w:line="200" w:lineRule="exact"/>
              <w:rPr>
                <w:rFonts w:ascii="Calibri" w:eastAsia="Times New Roman" w:hAnsi="Calibri" w:cs="Calibri"/>
                <w:noProof/>
                <w:lang w:val="ro-RO" w:eastAsia="ro-RO"/>
              </w:rPr>
            </w:pPr>
          </w:p>
          <w:p w14:paraId="4FEA533B" w14:textId="41594DFE" w:rsidR="00911587" w:rsidRPr="00A044A4" w:rsidRDefault="00911587" w:rsidP="00911587">
            <w:pPr>
              <w:widowControl w:val="0"/>
              <w:spacing w:line="200" w:lineRule="exact"/>
              <w:rPr>
                <w:rFonts w:ascii="Calibri" w:eastAsia="Times New Roman" w:hAnsi="Calibri" w:cs="Calibri"/>
                <w:noProof/>
                <w:lang w:val="ro-RO" w:eastAsia="ro-RO"/>
              </w:rPr>
            </w:pPr>
            <w:r>
              <w:rPr>
                <w:rFonts w:ascii="Calibri" w:eastAsia="Times New Roman" w:hAnsi="Calibri" w:cs="Calibri"/>
                <w:noProof/>
                <w:lang w:val="ro-RO" w:eastAsia="ro-RO"/>
              </w:rPr>
              <w:t>...................................</w:t>
            </w:r>
            <w:r w:rsidRPr="00A044A4">
              <w:rPr>
                <w:rFonts w:ascii="Calibri" w:eastAsia="Times New Roman" w:hAnsi="Calibri" w:cs="Calibri"/>
                <w:noProof/>
                <w:lang w:val="ro-RO" w:eastAsia="ro-RO"/>
              </w:rPr>
              <w:t xml:space="preserve">– Primarul Comunei </w:t>
            </w:r>
            <w:r>
              <w:rPr>
                <w:rFonts w:ascii="Calibri" w:eastAsia="Times New Roman" w:hAnsi="Calibri" w:cs="Calibri"/>
                <w:noProof/>
                <w:lang w:val="ro-RO" w:eastAsia="ro-RO"/>
              </w:rPr>
              <w:t>Pantelimon</w:t>
            </w:r>
            <w:r w:rsidRPr="00A044A4">
              <w:rPr>
                <w:rFonts w:ascii="Calibri" w:eastAsia="Times New Roman" w:hAnsi="Calibri" w:cs="Calibri"/>
                <w:noProof/>
                <w:lang w:val="ro-RO" w:eastAsia="ro-RO"/>
              </w:rPr>
              <w:t>,  Județul</w:t>
            </w:r>
            <w:r>
              <w:rPr>
                <w:rFonts w:ascii="Calibri" w:eastAsia="Times New Roman" w:hAnsi="Calibri" w:cs="Calibri"/>
                <w:noProof/>
                <w:lang w:val="ro-RO" w:eastAsia="ro-RO"/>
              </w:rPr>
              <w:t xml:space="preserve"> Constanta</w:t>
            </w:r>
          </w:p>
          <w:p w14:paraId="10262832" w14:textId="77777777" w:rsidR="004E562E" w:rsidRPr="00A044A4" w:rsidRDefault="004E562E" w:rsidP="004E562E">
            <w:pPr>
              <w:widowControl w:val="0"/>
              <w:spacing w:line="200" w:lineRule="exact"/>
              <w:rPr>
                <w:rFonts w:ascii="Calibri" w:eastAsia="Times New Roman" w:hAnsi="Calibri" w:cs="Calibri"/>
                <w:noProof/>
                <w:lang w:val="ro-RO" w:eastAsia="ro-RO"/>
              </w:rPr>
            </w:pPr>
          </w:p>
          <w:p w14:paraId="22E0B299" w14:textId="77777777" w:rsidR="004E562E" w:rsidRPr="00A044A4" w:rsidRDefault="004E562E" w:rsidP="004E562E">
            <w:pPr>
              <w:widowControl w:val="0"/>
              <w:spacing w:line="200" w:lineRule="exact"/>
              <w:rPr>
                <w:rFonts w:ascii="Calibri" w:eastAsia="Times New Roman" w:hAnsi="Calibri" w:cs="Calibri"/>
                <w:noProof/>
                <w:lang w:val="ro-RO" w:eastAsia="ro-RO"/>
              </w:rPr>
            </w:pPr>
          </w:p>
          <w:p w14:paraId="21306669" w14:textId="77777777" w:rsidR="004E562E" w:rsidRPr="00A044A4" w:rsidRDefault="004E562E" w:rsidP="004E562E">
            <w:pPr>
              <w:widowControl w:val="0"/>
              <w:spacing w:line="200" w:lineRule="exact"/>
              <w:rPr>
                <w:rFonts w:ascii="Calibri" w:eastAsia="Times New Roman" w:hAnsi="Calibri" w:cs="Calibri"/>
                <w:noProof/>
                <w:lang w:val="ro-RO" w:eastAsia="ro-RO"/>
              </w:rPr>
            </w:pPr>
          </w:p>
        </w:tc>
        <w:tc>
          <w:tcPr>
            <w:tcW w:w="3877" w:type="dxa"/>
          </w:tcPr>
          <w:p w14:paraId="58D580EA" w14:textId="77777777" w:rsidR="004E562E" w:rsidRPr="00A044A4" w:rsidRDefault="004E562E" w:rsidP="004E562E">
            <w:pPr>
              <w:widowControl w:val="0"/>
              <w:spacing w:line="200" w:lineRule="exact"/>
              <w:jc w:val="both"/>
              <w:rPr>
                <w:rFonts w:ascii="Calibri" w:eastAsia="Times New Roman" w:hAnsi="Calibri" w:cs="Calibri"/>
                <w:noProof/>
                <w:lang w:val="ro-RO" w:eastAsia="ro-RO"/>
              </w:rPr>
            </w:pPr>
          </w:p>
        </w:tc>
        <w:tc>
          <w:tcPr>
            <w:tcW w:w="2500" w:type="dxa"/>
            <w:vAlign w:val="center"/>
          </w:tcPr>
          <w:p w14:paraId="63FB145F" w14:textId="77777777" w:rsidR="00911587" w:rsidRPr="00A044A4" w:rsidRDefault="00911587" w:rsidP="00911587">
            <w:pPr>
              <w:widowControl w:val="0"/>
              <w:spacing w:line="200" w:lineRule="exact"/>
              <w:jc w:val="both"/>
              <w:rPr>
                <w:rFonts w:ascii="Calibri" w:eastAsia="Times New Roman" w:hAnsi="Calibri" w:cs="Calibri"/>
                <w:noProof/>
                <w:lang w:val="ro-RO" w:eastAsia="ro-RO"/>
              </w:rPr>
            </w:pPr>
            <w:r>
              <w:rPr>
                <w:rFonts w:ascii="Calibri" w:eastAsia="Times New Roman" w:hAnsi="Calibri" w:cs="Calibri"/>
                <w:noProof/>
                <w:lang w:val="ro-RO" w:eastAsia="ro-RO"/>
              </w:rPr>
              <w:t>................................</w:t>
            </w:r>
          </w:p>
          <w:p w14:paraId="6BA7B0A0" w14:textId="640C16E4" w:rsidR="004E562E" w:rsidRPr="00A044A4" w:rsidRDefault="00911587" w:rsidP="00911587">
            <w:pPr>
              <w:widowControl w:val="0"/>
              <w:spacing w:line="200" w:lineRule="exact"/>
              <w:rPr>
                <w:rFonts w:ascii="Calibri" w:eastAsia="Times New Roman" w:hAnsi="Calibri" w:cs="Calibri"/>
                <w:noProof/>
                <w:lang w:val="ro-RO" w:eastAsia="ro-RO"/>
              </w:rPr>
            </w:pPr>
            <w:r w:rsidRPr="00A044A4">
              <w:rPr>
                <w:rFonts w:ascii="Calibri" w:eastAsia="Times New Roman" w:hAnsi="Calibri" w:cs="Calibri"/>
                <w:noProof/>
                <w:lang w:val="ro-RO" w:eastAsia="ro-RO"/>
              </w:rPr>
              <w:t>Sediul Primăriei</w:t>
            </w:r>
            <w:r>
              <w:rPr>
                <w:rFonts w:ascii="Calibri" w:eastAsia="Times New Roman" w:hAnsi="Calibri" w:cs="Calibri"/>
                <w:noProof/>
                <w:lang w:val="ro-RO" w:eastAsia="ro-RO"/>
              </w:rPr>
              <w:t xml:space="preserve"> Pantelimon</w:t>
            </w:r>
            <w:r w:rsidRPr="00A044A4">
              <w:rPr>
                <w:rFonts w:ascii="Calibri" w:eastAsia="Times New Roman" w:hAnsi="Calibri" w:cs="Calibri"/>
                <w:noProof/>
                <w:lang w:val="ro-RO" w:eastAsia="ro-RO"/>
              </w:rPr>
              <w:t xml:space="preserve">, județul </w:t>
            </w:r>
            <w:r>
              <w:rPr>
                <w:rFonts w:ascii="Calibri" w:eastAsia="Times New Roman" w:hAnsi="Calibri" w:cs="Calibri"/>
                <w:noProof/>
                <w:lang w:val="ro-RO" w:eastAsia="ro-RO"/>
              </w:rPr>
              <w:t>Constanta</w:t>
            </w:r>
          </w:p>
        </w:tc>
      </w:tr>
      <w:tr w:rsidR="00434FFE" w:rsidRPr="00A044A4" w14:paraId="2A2964BF" w14:textId="77777777" w:rsidTr="000C5D1E">
        <w:trPr>
          <w:trHeight w:val="2015"/>
          <w:jc w:val="center"/>
        </w:trPr>
        <w:tc>
          <w:tcPr>
            <w:tcW w:w="1988" w:type="dxa"/>
            <w:vAlign w:val="center"/>
          </w:tcPr>
          <w:p w14:paraId="2F6682A4" w14:textId="6402FBF7" w:rsidR="00434FFE" w:rsidRPr="00A044A4" w:rsidRDefault="00434FFE" w:rsidP="004E562E">
            <w:pPr>
              <w:widowControl w:val="0"/>
              <w:spacing w:line="200" w:lineRule="exact"/>
              <w:rPr>
                <w:rFonts w:ascii="Calibri" w:eastAsia="Times New Roman" w:hAnsi="Calibri" w:cs="Calibri"/>
                <w:noProof/>
                <w:lang w:val="ro-RO" w:eastAsia="ro-RO"/>
              </w:rPr>
            </w:pPr>
            <w:r w:rsidRPr="00A044A4">
              <w:rPr>
                <w:rFonts w:ascii="Calibri" w:eastAsia="Times New Roman" w:hAnsi="Calibri" w:cs="Calibri"/>
                <w:noProof/>
                <w:lang w:val="ro-RO" w:eastAsia="ro-RO"/>
              </w:rPr>
              <w:t xml:space="preserve">Comuna </w:t>
            </w:r>
            <w:r>
              <w:rPr>
                <w:rFonts w:ascii="Calibri" w:eastAsia="Times New Roman" w:hAnsi="Calibri" w:cs="Calibri"/>
                <w:noProof/>
                <w:lang w:val="ro-RO" w:eastAsia="ro-RO"/>
              </w:rPr>
              <w:t>Gradina</w:t>
            </w:r>
            <w:r w:rsidRPr="00A044A4">
              <w:rPr>
                <w:rFonts w:ascii="Calibri" w:eastAsia="Times New Roman" w:hAnsi="Calibri" w:cs="Calibri"/>
                <w:noProof/>
                <w:lang w:val="ro-RO" w:eastAsia="ro-RO"/>
              </w:rPr>
              <w:t xml:space="preserve">, Județul </w:t>
            </w:r>
            <w:r>
              <w:rPr>
                <w:rFonts w:ascii="Calibri" w:eastAsia="Times New Roman" w:hAnsi="Calibri" w:cs="Calibri"/>
                <w:noProof/>
                <w:lang w:val="ro-RO" w:eastAsia="ro-RO"/>
              </w:rPr>
              <w:t>Constanta</w:t>
            </w:r>
          </w:p>
        </w:tc>
        <w:tc>
          <w:tcPr>
            <w:tcW w:w="2427" w:type="dxa"/>
            <w:vAlign w:val="center"/>
          </w:tcPr>
          <w:p w14:paraId="1A11DF38" w14:textId="14E624FA" w:rsidR="00911587" w:rsidRPr="00A044A4" w:rsidRDefault="00911587" w:rsidP="00911587">
            <w:pPr>
              <w:widowControl w:val="0"/>
              <w:spacing w:line="200" w:lineRule="exact"/>
              <w:rPr>
                <w:rFonts w:ascii="Calibri" w:eastAsia="Times New Roman" w:hAnsi="Calibri" w:cs="Calibri"/>
                <w:noProof/>
                <w:lang w:val="ro-RO" w:eastAsia="ro-RO"/>
              </w:rPr>
            </w:pPr>
            <w:r>
              <w:rPr>
                <w:rFonts w:ascii="Calibri" w:eastAsia="Times New Roman" w:hAnsi="Calibri" w:cs="Calibri"/>
                <w:noProof/>
                <w:lang w:val="ro-RO" w:eastAsia="ro-RO"/>
              </w:rPr>
              <w:t>...................................</w:t>
            </w:r>
            <w:r w:rsidRPr="00A044A4">
              <w:rPr>
                <w:rFonts w:ascii="Calibri" w:eastAsia="Times New Roman" w:hAnsi="Calibri" w:cs="Calibri"/>
                <w:noProof/>
                <w:lang w:val="ro-RO" w:eastAsia="ro-RO"/>
              </w:rPr>
              <w:t xml:space="preserve">– Primarul Comunei </w:t>
            </w:r>
            <w:r>
              <w:rPr>
                <w:rFonts w:ascii="Calibri" w:eastAsia="Times New Roman" w:hAnsi="Calibri" w:cs="Calibri"/>
                <w:noProof/>
                <w:lang w:val="ro-RO" w:eastAsia="ro-RO"/>
              </w:rPr>
              <w:t>Gradina</w:t>
            </w:r>
            <w:r w:rsidRPr="00A044A4">
              <w:rPr>
                <w:rFonts w:ascii="Calibri" w:eastAsia="Times New Roman" w:hAnsi="Calibri" w:cs="Calibri"/>
                <w:noProof/>
                <w:lang w:val="ro-RO" w:eastAsia="ro-RO"/>
              </w:rPr>
              <w:t>,  Județul</w:t>
            </w:r>
            <w:r>
              <w:rPr>
                <w:rFonts w:ascii="Calibri" w:eastAsia="Times New Roman" w:hAnsi="Calibri" w:cs="Calibri"/>
                <w:noProof/>
                <w:lang w:val="ro-RO" w:eastAsia="ro-RO"/>
              </w:rPr>
              <w:t xml:space="preserve"> Constanta</w:t>
            </w:r>
          </w:p>
          <w:p w14:paraId="0AAE8867" w14:textId="77777777" w:rsidR="00434FFE" w:rsidRPr="00A044A4" w:rsidRDefault="00434FFE" w:rsidP="004E562E">
            <w:pPr>
              <w:widowControl w:val="0"/>
              <w:spacing w:line="200" w:lineRule="exact"/>
              <w:rPr>
                <w:rFonts w:ascii="Calibri" w:eastAsia="Times New Roman" w:hAnsi="Calibri" w:cs="Calibri"/>
                <w:noProof/>
                <w:lang w:val="ro-RO" w:eastAsia="ro-RO"/>
              </w:rPr>
            </w:pPr>
          </w:p>
        </w:tc>
        <w:tc>
          <w:tcPr>
            <w:tcW w:w="3877" w:type="dxa"/>
          </w:tcPr>
          <w:p w14:paraId="64B37B15" w14:textId="77777777" w:rsidR="00434FFE" w:rsidRPr="00A044A4" w:rsidRDefault="00434FFE" w:rsidP="004E562E">
            <w:pPr>
              <w:widowControl w:val="0"/>
              <w:spacing w:line="200" w:lineRule="exact"/>
              <w:jc w:val="both"/>
              <w:rPr>
                <w:rFonts w:ascii="Calibri" w:eastAsia="Times New Roman" w:hAnsi="Calibri" w:cs="Calibri"/>
                <w:noProof/>
                <w:lang w:val="ro-RO" w:eastAsia="ro-RO"/>
              </w:rPr>
            </w:pPr>
          </w:p>
        </w:tc>
        <w:tc>
          <w:tcPr>
            <w:tcW w:w="2500" w:type="dxa"/>
            <w:vAlign w:val="center"/>
          </w:tcPr>
          <w:p w14:paraId="5F80F213" w14:textId="77777777" w:rsidR="00911587" w:rsidRPr="00A044A4" w:rsidRDefault="00911587" w:rsidP="00911587">
            <w:pPr>
              <w:widowControl w:val="0"/>
              <w:spacing w:line="200" w:lineRule="exact"/>
              <w:jc w:val="both"/>
              <w:rPr>
                <w:rFonts w:ascii="Calibri" w:eastAsia="Times New Roman" w:hAnsi="Calibri" w:cs="Calibri"/>
                <w:noProof/>
                <w:lang w:val="ro-RO" w:eastAsia="ro-RO"/>
              </w:rPr>
            </w:pPr>
            <w:r>
              <w:rPr>
                <w:rFonts w:ascii="Calibri" w:eastAsia="Times New Roman" w:hAnsi="Calibri" w:cs="Calibri"/>
                <w:noProof/>
                <w:lang w:val="ro-RO" w:eastAsia="ro-RO"/>
              </w:rPr>
              <w:t>................................</w:t>
            </w:r>
          </w:p>
          <w:p w14:paraId="5485C026" w14:textId="27B5B00D" w:rsidR="00434FFE" w:rsidRPr="00A044A4" w:rsidRDefault="00911587" w:rsidP="00911587">
            <w:pPr>
              <w:widowControl w:val="0"/>
              <w:spacing w:line="200" w:lineRule="exact"/>
              <w:jc w:val="both"/>
              <w:rPr>
                <w:rFonts w:ascii="Calibri" w:eastAsia="Times New Roman" w:hAnsi="Calibri" w:cs="Calibri"/>
                <w:noProof/>
                <w:lang w:val="ro-RO" w:eastAsia="ro-RO"/>
              </w:rPr>
            </w:pPr>
            <w:r w:rsidRPr="00A044A4">
              <w:rPr>
                <w:rFonts w:ascii="Calibri" w:eastAsia="Times New Roman" w:hAnsi="Calibri" w:cs="Calibri"/>
                <w:noProof/>
                <w:lang w:val="ro-RO" w:eastAsia="ro-RO"/>
              </w:rPr>
              <w:t>Sediul Primăriei</w:t>
            </w:r>
            <w:r>
              <w:rPr>
                <w:rFonts w:ascii="Calibri" w:eastAsia="Times New Roman" w:hAnsi="Calibri" w:cs="Calibri"/>
                <w:noProof/>
                <w:lang w:val="ro-RO" w:eastAsia="ro-RO"/>
              </w:rPr>
              <w:t xml:space="preserve"> Gradina</w:t>
            </w:r>
            <w:r w:rsidRPr="00A044A4">
              <w:rPr>
                <w:rFonts w:ascii="Calibri" w:eastAsia="Times New Roman" w:hAnsi="Calibri" w:cs="Calibri"/>
                <w:noProof/>
                <w:lang w:val="ro-RO" w:eastAsia="ro-RO"/>
              </w:rPr>
              <w:t xml:space="preserve">, județul </w:t>
            </w:r>
            <w:r>
              <w:rPr>
                <w:rFonts w:ascii="Calibri" w:eastAsia="Times New Roman" w:hAnsi="Calibri" w:cs="Calibri"/>
                <w:noProof/>
                <w:lang w:val="ro-RO" w:eastAsia="ro-RO"/>
              </w:rPr>
              <w:t>Constanta</w:t>
            </w:r>
          </w:p>
        </w:tc>
      </w:tr>
      <w:tr w:rsidR="00434FFE" w:rsidRPr="00A044A4" w14:paraId="568AB8C3" w14:textId="77777777" w:rsidTr="000C5D1E">
        <w:trPr>
          <w:trHeight w:val="2015"/>
          <w:jc w:val="center"/>
        </w:trPr>
        <w:tc>
          <w:tcPr>
            <w:tcW w:w="1988" w:type="dxa"/>
            <w:vAlign w:val="center"/>
          </w:tcPr>
          <w:p w14:paraId="11CE79C3" w14:textId="7031CD2E" w:rsidR="00434FFE" w:rsidRPr="00A044A4" w:rsidRDefault="00434FFE" w:rsidP="004E562E">
            <w:pPr>
              <w:widowControl w:val="0"/>
              <w:spacing w:line="200" w:lineRule="exact"/>
              <w:rPr>
                <w:rFonts w:ascii="Calibri" w:eastAsia="Times New Roman" w:hAnsi="Calibri" w:cs="Calibri"/>
                <w:noProof/>
                <w:lang w:val="ro-RO" w:eastAsia="ro-RO"/>
              </w:rPr>
            </w:pPr>
            <w:r w:rsidRPr="00A044A4">
              <w:rPr>
                <w:rFonts w:ascii="Calibri" w:eastAsia="Times New Roman" w:hAnsi="Calibri" w:cs="Calibri"/>
                <w:noProof/>
                <w:lang w:val="ro-RO" w:eastAsia="ro-RO"/>
              </w:rPr>
              <w:t xml:space="preserve">Comuna </w:t>
            </w:r>
            <w:r>
              <w:rPr>
                <w:rFonts w:ascii="Calibri" w:eastAsia="Times New Roman" w:hAnsi="Calibri" w:cs="Calibri"/>
                <w:noProof/>
                <w:lang w:val="ro-RO" w:eastAsia="ro-RO"/>
              </w:rPr>
              <w:t>Vulturu</w:t>
            </w:r>
            <w:r w:rsidRPr="00A044A4">
              <w:rPr>
                <w:rFonts w:ascii="Calibri" w:eastAsia="Times New Roman" w:hAnsi="Calibri" w:cs="Calibri"/>
                <w:noProof/>
                <w:lang w:val="ro-RO" w:eastAsia="ro-RO"/>
              </w:rPr>
              <w:t xml:space="preserve">, Județul </w:t>
            </w:r>
            <w:r>
              <w:rPr>
                <w:rFonts w:ascii="Calibri" w:eastAsia="Times New Roman" w:hAnsi="Calibri" w:cs="Calibri"/>
                <w:noProof/>
                <w:lang w:val="ro-RO" w:eastAsia="ro-RO"/>
              </w:rPr>
              <w:t>Constanta</w:t>
            </w:r>
          </w:p>
        </w:tc>
        <w:tc>
          <w:tcPr>
            <w:tcW w:w="2427" w:type="dxa"/>
            <w:vAlign w:val="center"/>
          </w:tcPr>
          <w:p w14:paraId="6FD60A6E" w14:textId="6FAF51D1" w:rsidR="00911587" w:rsidRPr="00A044A4" w:rsidRDefault="00911587" w:rsidP="00911587">
            <w:pPr>
              <w:widowControl w:val="0"/>
              <w:spacing w:line="200" w:lineRule="exact"/>
              <w:rPr>
                <w:rFonts w:ascii="Calibri" w:eastAsia="Times New Roman" w:hAnsi="Calibri" w:cs="Calibri"/>
                <w:noProof/>
                <w:lang w:val="ro-RO" w:eastAsia="ro-RO"/>
              </w:rPr>
            </w:pPr>
            <w:r>
              <w:rPr>
                <w:rFonts w:ascii="Calibri" w:eastAsia="Times New Roman" w:hAnsi="Calibri" w:cs="Calibri"/>
                <w:noProof/>
                <w:lang w:val="ro-RO" w:eastAsia="ro-RO"/>
              </w:rPr>
              <w:t>...................................</w:t>
            </w:r>
            <w:r w:rsidRPr="00A044A4">
              <w:rPr>
                <w:rFonts w:ascii="Calibri" w:eastAsia="Times New Roman" w:hAnsi="Calibri" w:cs="Calibri"/>
                <w:noProof/>
                <w:lang w:val="ro-RO" w:eastAsia="ro-RO"/>
              </w:rPr>
              <w:t>– Primarul Comunei</w:t>
            </w:r>
            <w:r>
              <w:rPr>
                <w:rFonts w:ascii="Calibri" w:eastAsia="Times New Roman" w:hAnsi="Calibri" w:cs="Calibri"/>
                <w:noProof/>
                <w:lang w:val="ro-RO" w:eastAsia="ro-RO"/>
              </w:rPr>
              <w:t xml:space="preserve"> Vulturu</w:t>
            </w:r>
            <w:r w:rsidRPr="00A044A4">
              <w:rPr>
                <w:rFonts w:ascii="Calibri" w:eastAsia="Times New Roman" w:hAnsi="Calibri" w:cs="Calibri"/>
                <w:noProof/>
                <w:lang w:val="ro-RO" w:eastAsia="ro-RO"/>
              </w:rPr>
              <w:t xml:space="preserve"> ,  Județul</w:t>
            </w:r>
            <w:r>
              <w:rPr>
                <w:rFonts w:ascii="Calibri" w:eastAsia="Times New Roman" w:hAnsi="Calibri" w:cs="Calibri"/>
                <w:noProof/>
                <w:lang w:val="ro-RO" w:eastAsia="ro-RO"/>
              </w:rPr>
              <w:t xml:space="preserve"> Constanta</w:t>
            </w:r>
          </w:p>
          <w:p w14:paraId="3921E0CB" w14:textId="77777777" w:rsidR="00434FFE" w:rsidRPr="00A044A4" w:rsidRDefault="00434FFE" w:rsidP="004E562E">
            <w:pPr>
              <w:widowControl w:val="0"/>
              <w:spacing w:line="200" w:lineRule="exact"/>
              <w:rPr>
                <w:rFonts w:ascii="Calibri" w:eastAsia="Times New Roman" w:hAnsi="Calibri" w:cs="Calibri"/>
                <w:noProof/>
                <w:lang w:val="ro-RO" w:eastAsia="ro-RO"/>
              </w:rPr>
            </w:pPr>
          </w:p>
        </w:tc>
        <w:tc>
          <w:tcPr>
            <w:tcW w:w="3877" w:type="dxa"/>
          </w:tcPr>
          <w:p w14:paraId="63B99300" w14:textId="0D10E2A1" w:rsidR="00434FFE" w:rsidRPr="00A044A4" w:rsidRDefault="00434FFE" w:rsidP="004E562E">
            <w:pPr>
              <w:widowControl w:val="0"/>
              <w:spacing w:line="200" w:lineRule="exact"/>
              <w:jc w:val="both"/>
              <w:rPr>
                <w:rFonts w:ascii="Calibri" w:eastAsia="Times New Roman" w:hAnsi="Calibri" w:cs="Calibri"/>
                <w:noProof/>
                <w:lang w:val="ro-RO" w:eastAsia="ro-RO"/>
              </w:rPr>
            </w:pPr>
          </w:p>
        </w:tc>
        <w:tc>
          <w:tcPr>
            <w:tcW w:w="2500" w:type="dxa"/>
            <w:vAlign w:val="center"/>
          </w:tcPr>
          <w:p w14:paraId="002FB2D3" w14:textId="77777777" w:rsidR="00911587" w:rsidRPr="00A044A4" w:rsidRDefault="00911587" w:rsidP="00911587">
            <w:pPr>
              <w:widowControl w:val="0"/>
              <w:spacing w:line="200" w:lineRule="exact"/>
              <w:jc w:val="both"/>
              <w:rPr>
                <w:rFonts w:ascii="Calibri" w:eastAsia="Times New Roman" w:hAnsi="Calibri" w:cs="Calibri"/>
                <w:noProof/>
                <w:lang w:val="ro-RO" w:eastAsia="ro-RO"/>
              </w:rPr>
            </w:pPr>
            <w:r>
              <w:rPr>
                <w:rFonts w:ascii="Calibri" w:eastAsia="Times New Roman" w:hAnsi="Calibri" w:cs="Calibri"/>
                <w:noProof/>
                <w:lang w:val="ro-RO" w:eastAsia="ro-RO"/>
              </w:rPr>
              <w:t>................................</w:t>
            </w:r>
          </w:p>
          <w:p w14:paraId="61495D3C" w14:textId="6ABB402D" w:rsidR="00434FFE" w:rsidRPr="00A044A4" w:rsidRDefault="00911587" w:rsidP="00911587">
            <w:pPr>
              <w:widowControl w:val="0"/>
              <w:spacing w:line="200" w:lineRule="exact"/>
              <w:jc w:val="both"/>
              <w:rPr>
                <w:rFonts w:ascii="Calibri" w:eastAsia="Times New Roman" w:hAnsi="Calibri" w:cs="Calibri"/>
                <w:noProof/>
                <w:lang w:val="ro-RO" w:eastAsia="ro-RO"/>
              </w:rPr>
            </w:pPr>
            <w:r w:rsidRPr="00A044A4">
              <w:rPr>
                <w:rFonts w:ascii="Calibri" w:eastAsia="Times New Roman" w:hAnsi="Calibri" w:cs="Calibri"/>
                <w:noProof/>
                <w:lang w:val="ro-RO" w:eastAsia="ro-RO"/>
              </w:rPr>
              <w:t>Sediul Primăriei</w:t>
            </w:r>
            <w:r>
              <w:rPr>
                <w:rFonts w:ascii="Calibri" w:eastAsia="Times New Roman" w:hAnsi="Calibri" w:cs="Calibri"/>
                <w:noProof/>
                <w:lang w:val="ro-RO" w:eastAsia="ro-RO"/>
              </w:rPr>
              <w:t xml:space="preserve"> Vulturu</w:t>
            </w:r>
            <w:r w:rsidRPr="00A044A4">
              <w:rPr>
                <w:rFonts w:ascii="Calibri" w:eastAsia="Times New Roman" w:hAnsi="Calibri" w:cs="Calibri"/>
                <w:noProof/>
                <w:lang w:val="ro-RO" w:eastAsia="ro-RO"/>
              </w:rPr>
              <w:t xml:space="preserve">, județul </w:t>
            </w:r>
            <w:r>
              <w:rPr>
                <w:rFonts w:ascii="Calibri" w:eastAsia="Times New Roman" w:hAnsi="Calibri" w:cs="Calibri"/>
                <w:noProof/>
                <w:lang w:val="ro-RO" w:eastAsia="ro-RO"/>
              </w:rPr>
              <w:t>Constanta</w:t>
            </w:r>
          </w:p>
        </w:tc>
      </w:tr>
    </w:tbl>
    <w:p w14:paraId="15E7852A" w14:textId="77777777" w:rsidR="002E4630" w:rsidRPr="00A044A4" w:rsidRDefault="002E4630" w:rsidP="00FE1A54">
      <w:pPr>
        <w:widowControl w:val="0"/>
        <w:spacing w:line="200" w:lineRule="exact"/>
        <w:ind w:left="740" w:hanging="580"/>
        <w:jc w:val="both"/>
        <w:rPr>
          <w:rFonts w:ascii="Calibri" w:eastAsia="Times New Roman" w:hAnsi="Calibri" w:cs="Calibri"/>
          <w:noProof/>
          <w:lang w:val="ro-RO" w:eastAsia="ro-RO"/>
        </w:rPr>
      </w:pPr>
    </w:p>
    <w:p w14:paraId="6DEC6370" w14:textId="77777777" w:rsidR="002E4630" w:rsidRPr="00A044A4" w:rsidRDefault="002E4630" w:rsidP="00FE1A54">
      <w:pPr>
        <w:widowControl w:val="0"/>
        <w:spacing w:line="200" w:lineRule="exact"/>
        <w:ind w:left="740" w:hanging="580"/>
        <w:jc w:val="both"/>
        <w:rPr>
          <w:rFonts w:ascii="Calibri" w:eastAsia="Times New Roman" w:hAnsi="Calibri" w:cs="Calibri"/>
          <w:noProof/>
          <w:lang w:val="ro-RO" w:eastAsia="ro-RO"/>
        </w:rPr>
      </w:pPr>
    </w:p>
    <w:p w14:paraId="20AFAEF5" w14:textId="77777777" w:rsidR="002E4630" w:rsidRPr="00A044A4" w:rsidRDefault="002E4630" w:rsidP="00FE1A54">
      <w:pPr>
        <w:widowControl w:val="0"/>
        <w:spacing w:line="200" w:lineRule="exact"/>
        <w:ind w:left="740" w:hanging="580"/>
        <w:jc w:val="both"/>
        <w:rPr>
          <w:rFonts w:ascii="Calibri" w:eastAsia="Times New Roman" w:hAnsi="Calibri" w:cs="Calibri"/>
          <w:noProof/>
          <w:lang w:val="ro-RO" w:eastAsia="ro-RO"/>
        </w:rPr>
      </w:pPr>
    </w:p>
    <w:p w14:paraId="0ED7BCCE" w14:textId="77777777" w:rsidR="002E4630" w:rsidRPr="00A044A4" w:rsidRDefault="002E4630" w:rsidP="00FE1A54">
      <w:pPr>
        <w:widowControl w:val="0"/>
        <w:spacing w:line="200" w:lineRule="exact"/>
        <w:ind w:left="740" w:hanging="580"/>
        <w:jc w:val="both"/>
        <w:rPr>
          <w:rFonts w:ascii="Calibri" w:eastAsia="Times New Roman" w:hAnsi="Calibri" w:cs="Calibri"/>
          <w:noProof/>
          <w:lang w:val="ro-RO"/>
        </w:rPr>
      </w:pPr>
    </w:p>
    <w:p w14:paraId="0572EF79" w14:textId="77777777" w:rsidR="00BE5B37" w:rsidRPr="00A044A4" w:rsidRDefault="00BE5B37" w:rsidP="00634A3F">
      <w:pPr>
        <w:widowControl w:val="0"/>
        <w:rPr>
          <w:rFonts w:ascii="Calibri" w:hAnsi="Calibri" w:cs="Calibri"/>
          <w:noProof/>
          <w:lang w:val="ro-RO"/>
        </w:rPr>
      </w:pPr>
    </w:p>
    <w:sectPr w:rsidR="00BE5B37" w:rsidRPr="00A044A4" w:rsidSect="008A08D6">
      <w:headerReference w:type="default" r:id="rId8"/>
      <w:footerReference w:type="default" r:id="rId9"/>
      <w:pgSz w:w="12240" w:h="15840"/>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1ACE0" w14:textId="77777777" w:rsidR="00C364CD" w:rsidRDefault="00C364CD" w:rsidP="00FE1A54">
      <w:r>
        <w:separator/>
      </w:r>
    </w:p>
  </w:endnote>
  <w:endnote w:type="continuationSeparator" w:id="0">
    <w:p w14:paraId="2822136E" w14:textId="77777777" w:rsidR="00C364CD" w:rsidRDefault="00C364CD" w:rsidP="00FE1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408830"/>
      <w:docPartObj>
        <w:docPartGallery w:val="Page Numbers (Bottom of Page)"/>
        <w:docPartUnique/>
      </w:docPartObj>
    </w:sdtPr>
    <w:sdtEndPr>
      <w:rPr>
        <w:noProof/>
      </w:rPr>
    </w:sdtEndPr>
    <w:sdtContent>
      <w:p w14:paraId="0671DB3B" w14:textId="299DF9C8" w:rsidR="00626E0B" w:rsidRDefault="00626E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D89C34" w14:textId="77777777" w:rsidR="00626E0B" w:rsidRDefault="00626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19E55" w14:textId="77777777" w:rsidR="00C364CD" w:rsidRDefault="00C364CD" w:rsidP="00FE1A54">
      <w:r>
        <w:separator/>
      </w:r>
    </w:p>
  </w:footnote>
  <w:footnote w:type="continuationSeparator" w:id="0">
    <w:p w14:paraId="545330D4" w14:textId="77777777" w:rsidR="00C364CD" w:rsidRDefault="00C364CD" w:rsidP="00FE1A54">
      <w:r>
        <w:continuationSeparator/>
      </w:r>
    </w:p>
  </w:footnote>
  <w:footnote w:id="1">
    <w:p w14:paraId="60961869" w14:textId="77777777" w:rsidR="00FE1A54" w:rsidRDefault="00FE1A54" w:rsidP="00FE1A54">
      <w:pPr>
        <w:pStyle w:val="Footnote0"/>
        <w:shd w:val="clear" w:color="auto" w:fill="auto"/>
        <w:spacing w:line="210" w:lineRule="exact"/>
      </w:pPr>
      <w:r>
        <w:rPr>
          <w:rStyle w:val="FootnoteTimesNewRoman"/>
          <w:color w:val="000000"/>
          <w:vertAlign w:val="superscript"/>
          <w:lang w:eastAsia="ro-RO"/>
        </w:rPr>
        <w:footnoteRef/>
      </w:r>
      <w:r>
        <w:rPr>
          <w:rStyle w:val="Footnote"/>
          <w:color w:val="000000"/>
          <w:lang w:eastAsia="ro-RO"/>
        </w:rPr>
        <w:t xml:space="preserve"> </w:t>
      </w:r>
      <w:proofErr w:type="spellStart"/>
      <w:r>
        <w:rPr>
          <w:rStyle w:val="Footnote"/>
          <w:color w:val="000000"/>
          <w:lang w:eastAsia="ro-RO"/>
        </w:rPr>
        <w:t>Codul</w:t>
      </w:r>
      <w:proofErr w:type="spellEnd"/>
      <w:r>
        <w:rPr>
          <w:rStyle w:val="Footnote"/>
          <w:color w:val="000000"/>
          <w:lang w:eastAsia="ro-RO"/>
        </w:rPr>
        <w:t xml:space="preserve"> fiscal </w:t>
      </w:r>
      <w:proofErr w:type="spellStart"/>
      <w:r>
        <w:rPr>
          <w:rStyle w:val="Footnote"/>
          <w:color w:val="000000"/>
          <w:lang w:eastAsia="ro-RO"/>
        </w:rPr>
        <w:t>sau</w:t>
      </w:r>
      <w:proofErr w:type="spellEnd"/>
      <w:r>
        <w:rPr>
          <w:rStyle w:val="Footnote"/>
          <w:color w:val="000000"/>
          <w:lang w:eastAsia="ro-RO"/>
        </w:rPr>
        <w:t xml:space="preserve"> </w:t>
      </w:r>
      <w:proofErr w:type="spellStart"/>
      <w:r>
        <w:rPr>
          <w:rStyle w:val="Footnote"/>
          <w:color w:val="000000"/>
          <w:lang w:eastAsia="ro-RO"/>
        </w:rPr>
        <w:t>codul</w:t>
      </w:r>
      <w:proofErr w:type="spellEnd"/>
      <w:r>
        <w:rPr>
          <w:rStyle w:val="Footnote"/>
          <w:color w:val="000000"/>
          <w:lang w:eastAsia="ro-RO"/>
        </w:rPr>
        <w:t xml:space="preserve"> TVA, </w:t>
      </w:r>
      <w:proofErr w:type="spellStart"/>
      <w:r>
        <w:rPr>
          <w:rStyle w:val="Footnote"/>
          <w:color w:val="000000"/>
          <w:lang w:eastAsia="ro-RO"/>
        </w:rPr>
        <w:t>după</w:t>
      </w:r>
      <w:proofErr w:type="spellEnd"/>
      <w:r>
        <w:rPr>
          <w:rStyle w:val="Footnote"/>
          <w:color w:val="000000"/>
          <w:lang w:eastAsia="ro-RO"/>
        </w:rPr>
        <w:t xml:space="preserve"> </w:t>
      </w:r>
      <w:proofErr w:type="spellStart"/>
      <w:r>
        <w:rPr>
          <w:rStyle w:val="Footnote"/>
          <w:color w:val="000000"/>
          <w:lang w:eastAsia="ro-RO"/>
        </w:rPr>
        <w:t>caz</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35" w:type="dxa"/>
      <w:tblInd w:w="-544" w:type="dxa"/>
      <w:tblLook w:val="04A0" w:firstRow="1" w:lastRow="0" w:firstColumn="1" w:lastColumn="0" w:noHBand="0" w:noVBand="1"/>
    </w:tblPr>
    <w:tblGrid>
      <w:gridCol w:w="2234"/>
      <w:gridCol w:w="6381"/>
      <w:gridCol w:w="2220"/>
    </w:tblGrid>
    <w:tr w:rsidR="00A8715A" w:rsidRPr="00A00A86" w14:paraId="72BD95A0" w14:textId="77777777" w:rsidTr="003B1E45">
      <w:trPr>
        <w:trHeight w:val="1388"/>
      </w:trPr>
      <w:tc>
        <w:tcPr>
          <w:tcW w:w="2234" w:type="dxa"/>
        </w:tcPr>
        <w:p w14:paraId="263CA0F1" w14:textId="77777777" w:rsidR="00A8715A" w:rsidRPr="00A00A86" w:rsidRDefault="00A8715A" w:rsidP="00A8715A">
          <w:pPr>
            <w:tabs>
              <w:tab w:val="center" w:pos="4536"/>
              <w:tab w:val="right" w:pos="9072"/>
            </w:tabs>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6E2219E7" wp14:editId="2D4899A5">
                <wp:extent cx="523875" cy="704850"/>
                <wp:effectExtent l="19050" t="0" r="9525" b="0"/>
                <wp:docPr id="15" name="Imagin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ine 15" descr="Text&#10;&#10;Description automatically generated"/>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EF70B79" w14:textId="77777777" w:rsidR="00A8715A" w:rsidRPr="0036292D" w:rsidRDefault="00A8715A" w:rsidP="00A8715A">
          <w:pPr>
            <w:tabs>
              <w:tab w:val="center" w:pos="4536"/>
              <w:tab w:val="right" w:pos="9072"/>
            </w:tabs>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ROMÂNIA</w:t>
          </w:r>
        </w:p>
        <w:p w14:paraId="66802910" w14:textId="77777777" w:rsidR="00A8715A" w:rsidRPr="0036292D" w:rsidRDefault="00A8715A" w:rsidP="00A8715A">
          <w:pPr>
            <w:tabs>
              <w:tab w:val="center" w:pos="4536"/>
              <w:tab w:val="right" w:pos="9072"/>
            </w:tabs>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JUDEȚUL CONSTANȚA</w:t>
          </w:r>
        </w:p>
        <w:p w14:paraId="5DB43609" w14:textId="77777777" w:rsidR="00A8715A" w:rsidRPr="00A00A86" w:rsidRDefault="00A8715A" w:rsidP="00A8715A">
          <w:pPr>
            <w:tabs>
              <w:tab w:val="center" w:pos="4536"/>
              <w:tab w:val="right" w:pos="9072"/>
            </w:tabs>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6589CE56" w14:textId="77777777" w:rsidR="00A8715A" w:rsidRPr="00A00A86" w:rsidRDefault="00A8715A" w:rsidP="00A8715A">
          <w:pPr>
            <w:tabs>
              <w:tab w:val="center" w:pos="4536"/>
              <w:tab w:val="right" w:pos="9072"/>
            </w:tabs>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553B29FA" wp14:editId="59C65042">
                <wp:extent cx="533400" cy="704850"/>
                <wp:effectExtent l="19050" t="0" r="0" b="0"/>
                <wp:docPr id="16"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0" descr="Logo&#10;&#10;Description automatically generated"/>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01A826DD" w14:textId="77777777" w:rsidR="00A8715A" w:rsidRDefault="00A87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A54"/>
    <w:rsid w:val="0000027C"/>
    <w:rsid w:val="00016416"/>
    <w:rsid w:val="0001679B"/>
    <w:rsid w:val="00024489"/>
    <w:rsid w:val="000567FB"/>
    <w:rsid w:val="00082575"/>
    <w:rsid w:val="00096246"/>
    <w:rsid w:val="000B4E5D"/>
    <w:rsid w:val="000C5D1E"/>
    <w:rsid w:val="000C77B9"/>
    <w:rsid w:val="000E4B52"/>
    <w:rsid w:val="00167824"/>
    <w:rsid w:val="001C6752"/>
    <w:rsid w:val="001F7378"/>
    <w:rsid w:val="002124E5"/>
    <w:rsid w:val="00251956"/>
    <w:rsid w:val="0029446F"/>
    <w:rsid w:val="002B6EF5"/>
    <w:rsid w:val="002E4630"/>
    <w:rsid w:val="002E7CB2"/>
    <w:rsid w:val="00356840"/>
    <w:rsid w:val="00361877"/>
    <w:rsid w:val="0039529E"/>
    <w:rsid w:val="003A306D"/>
    <w:rsid w:val="003B392D"/>
    <w:rsid w:val="004010AB"/>
    <w:rsid w:val="00434FFE"/>
    <w:rsid w:val="0045690A"/>
    <w:rsid w:val="0046164C"/>
    <w:rsid w:val="00467A40"/>
    <w:rsid w:val="004E32EE"/>
    <w:rsid w:val="004E562E"/>
    <w:rsid w:val="00563AD3"/>
    <w:rsid w:val="005649C2"/>
    <w:rsid w:val="005A2879"/>
    <w:rsid w:val="005C2DD0"/>
    <w:rsid w:val="005C3952"/>
    <w:rsid w:val="005C7608"/>
    <w:rsid w:val="005F2F98"/>
    <w:rsid w:val="00606740"/>
    <w:rsid w:val="006254AE"/>
    <w:rsid w:val="00626E0B"/>
    <w:rsid w:val="00634A3F"/>
    <w:rsid w:val="00686549"/>
    <w:rsid w:val="006D26A3"/>
    <w:rsid w:val="006D7065"/>
    <w:rsid w:val="006E0640"/>
    <w:rsid w:val="00773D65"/>
    <w:rsid w:val="00800477"/>
    <w:rsid w:val="00824965"/>
    <w:rsid w:val="00826DD2"/>
    <w:rsid w:val="00853888"/>
    <w:rsid w:val="008A08D6"/>
    <w:rsid w:val="008B2F1F"/>
    <w:rsid w:val="008F4FBA"/>
    <w:rsid w:val="00902D3F"/>
    <w:rsid w:val="00911587"/>
    <w:rsid w:val="0097027A"/>
    <w:rsid w:val="009B2F67"/>
    <w:rsid w:val="009C48F9"/>
    <w:rsid w:val="00A044A4"/>
    <w:rsid w:val="00A8715A"/>
    <w:rsid w:val="00A93BC7"/>
    <w:rsid w:val="00B14BEB"/>
    <w:rsid w:val="00B23E35"/>
    <w:rsid w:val="00B531CC"/>
    <w:rsid w:val="00BD0AF8"/>
    <w:rsid w:val="00BD4A30"/>
    <w:rsid w:val="00BD61C2"/>
    <w:rsid w:val="00BE5B37"/>
    <w:rsid w:val="00C26825"/>
    <w:rsid w:val="00C364CD"/>
    <w:rsid w:val="00CC35CB"/>
    <w:rsid w:val="00D012E5"/>
    <w:rsid w:val="00D05176"/>
    <w:rsid w:val="00D7773D"/>
    <w:rsid w:val="00DA27AF"/>
    <w:rsid w:val="00DC53EA"/>
    <w:rsid w:val="00DF4B5F"/>
    <w:rsid w:val="00E14481"/>
    <w:rsid w:val="00EA63AA"/>
    <w:rsid w:val="00EB36C5"/>
    <w:rsid w:val="00EC4C9E"/>
    <w:rsid w:val="00F274C1"/>
    <w:rsid w:val="00F61431"/>
    <w:rsid w:val="00F83228"/>
    <w:rsid w:val="00FB7393"/>
    <w:rsid w:val="00FD3AE9"/>
    <w:rsid w:val="00FE1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52794"/>
  <w15:docId w15:val="{960D1832-0659-4876-9E03-4B96FD46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A54"/>
    <w:pPr>
      <w:spacing w:after="0" w:line="240" w:lineRule="auto"/>
    </w:pPr>
  </w:style>
  <w:style w:type="paragraph" w:styleId="Heading1">
    <w:name w:val="heading 1"/>
    <w:basedOn w:val="Normal"/>
    <w:next w:val="Normal"/>
    <w:link w:val="Heading1Char"/>
    <w:qFormat/>
    <w:rsid w:val="00FE1A54"/>
    <w:pPr>
      <w:keepNext/>
      <w:numPr>
        <w:numId w:val="1"/>
      </w:numPr>
      <w:suppressAutoHyphens/>
      <w:jc w:val="center"/>
      <w:outlineLvl w:val="0"/>
    </w:pPr>
    <w:rPr>
      <w:rFonts w:ascii="Times New Roman" w:eastAsia="Times New Roman" w:hAnsi="Times New Roman" w:cs="Times New Roman"/>
      <w:b/>
      <w:b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1A54"/>
    <w:rPr>
      <w:rFonts w:ascii="Times New Roman" w:eastAsia="Times New Roman" w:hAnsi="Times New Roman" w:cs="Times New Roman"/>
      <w:b/>
      <w:bCs/>
      <w:sz w:val="24"/>
      <w:szCs w:val="24"/>
      <w:lang w:eastAsia="ar-SA"/>
    </w:rPr>
  </w:style>
  <w:style w:type="character" w:customStyle="1" w:styleId="Footnote">
    <w:name w:val="Footnote_"/>
    <w:basedOn w:val="DefaultParagraphFont"/>
    <w:link w:val="Footnote0"/>
    <w:uiPriority w:val="99"/>
    <w:rsid w:val="00FE1A54"/>
    <w:rPr>
      <w:rFonts w:ascii="Calibri" w:hAnsi="Calibri" w:cs="Calibri"/>
      <w:sz w:val="20"/>
      <w:szCs w:val="20"/>
      <w:shd w:val="clear" w:color="auto" w:fill="FFFFFF"/>
    </w:rPr>
  </w:style>
  <w:style w:type="character" w:customStyle="1" w:styleId="FootnoteTimesNewRoman">
    <w:name w:val="Footnote + Times New Roman"/>
    <w:aliases w:val="10.5 pt"/>
    <w:basedOn w:val="Footnote"/>
    <w:uiPriority w:val="99"/>
    <w:rsid w:val="00FE1A54"/>
    <w:rPr>
      <w:rFonts w:ascii="Times New Roman" w:hAnsi="Times New Roman" w:cs="Times New Roman"/>
      <w:sz w:val="21"/>
      <w:szCs w:val="21"/>
      <w:shd w:val="clear" w:color="auto" w:fill="FFFFFF"/>
    </w:rPr>
  </w:style>
  <w:style w:type="paragraph" w:customStyle="1" w:styleId="Footnote0">
    <w:name w:val="Footnote"/>
    <w:basedOn w:val="Normal"/>
    <w:link w:val="Footnote"/>
    <w:uiPriority w:val="99"/>
    <w:rsid w:val="00FE1A54"/>
    <w:pPr>
      <w:widowControl w:val="0"/>
      <w:shd w:val="clear" w:color="auto" w:fill="FFFFFF"/>
      <w:spacing w:line="240" w:lineRule="atLeast"/>
    </w:pPr>
    <w:rPr>
      <w:rFonts w:ascii="Calibri" w:hAnsi="Calibri" w:cs="Calibri"/>
      <w:sz w:val="20"/>
      <w:szCs w:val="20"/>
    </w:rPr>
  </w:style>
  <w:style w:type="table" w:styleId="TableGrid">
    <w:name w:val="Table Grid"/>
    <w:basedOn w:val="TableNormal"/>
    <w:uiPriority w:val="59"/>
    <w:rsid w:val="00634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2879"/>
    <w:pPr>
      <w:ind w:left="720"/>
      <w:contextualSpacing/>
    </w:pPr>
  </w:style>
  <w:style w:type="paragraph" w:customStyle="1" w:styleId="Default">
    <w:name w:val="Default"/>
    <w:rsid w:val="00DA27AF"/>
    <w:pPr>
      <w:autoSpaceDE w:val="0"/>
      <w:autoSpaceDN w:val="0"/>
      <w:adjustRightInd w:val="0"/>
      <w:spacing w:after="0" w:line="240" w:lineRule="auto"/>
    </w:pPr>
    <w:rPr>
      <w:rFonts w:ascii="Times New Roman" w:eastAsia="Calibri" w:hAnsi="Times New Roman" w:cs="Times New Roman"/>
      <w:color w:val="000000"/>
      <w:sz w:val="24"/>
      <w:szCs w:val="24"/>
      <w:lang w:val="ro-RO" w:eastAsia="ro-RO"/>
    </w:rPr>
  </w:style>
  <w:style w:type="paragraph" w:styleId="Header">
    <w:name w:val="header"/>
    <w:basedOn w:val="Normal"/>
    <w:link w:val="HeaderChar"/>
    <w:uiPriority w:val="99"/>
    <w:unhideWhenUsed/>
    <w:rsid w:val="00626E0B"/>
    <w:pPr>
      <w:tabs>
        <w:tab w:val="center" w:pos="4680"/>
        <w:tab w:val="right" w:pos="9360"/>
      </w:tabs>
    </w:pPr>
  </w:style>
  <w:style w:type="character" w:customStyle="1" w:styleId="HeaderChar">
    <w:name w:val="Header Char"/>
    <w:basedOn w:val="DefaultParagraphFont"/>
    <w:link w:val="Header"/>
    <w:uiPriority w:val="99"/>
    <w:rsid w:val="00626E0B"/>
  </w:style>
  <w:style w:type="paragraph" w:styleId="Footer">
    <w:name w:val="footer"/>
    <w:basedOn w:val="Normal"/>
    <w:link w:val="FooterChar"/>
    <w:uiPriority w:val="99"/>
    <w:unhideWhenUsed/>
    <w:rsid w:val="00626E0B"/>
    <w:pPr>
      <w:tabs>
        <w:tab w:val="center" w:pos="4680"/>
        <w:tab w:val="right" w:pos="9360"/>
      </w:tabs>
    </w:pPr>
  </w:style>
  <w:style w:type="character" w:customStyle="1" w:styleId="FooterChar">
    <w:name w:val="Footer Char"/>
    <w:basedOn w:val="DefaultParagraphFont"/>
    <w:link w:val="Footer"/>
    <w:uiPriority w:val="99"/>
    <w:rsid w:val="00626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102596">
      <w:bodyDiv w:val="1"/>
      <w:marLeft w:val="0"/>
      <w:marRight w:val="0"/>
      <w:marTop w:val="0"/>
      <w:marBottom w:val="0"/>
      <w:divBdr>
        <w:top w:val="none" w:sz="0" w:space="0" w:color="auto"/>
        <w:left w:val="none" w:sz="0" w:space="0" w:color="auto"/>
        <w:bottom w:val="none" w:sz="0" w:space="0" w:color="auto"/>
        <w:right w:val="none" w:sz="0" w:space="0" w:color="auto"/>
      </w:divBdr>
    </w:div>
    <w:div w:id="839345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3BC59-B8E1-407F-8E09-562BC8311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14</Pages>
  <Words>3924</Words>
  <Characters>22762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Florentina</dc:creator>
  <cp:keywords/>
  <dc:description/>
  <cp:lastModifiedBy>Pc3</cp:lastModifiedBy>
  <cp:revision>3</cp:revision>
  <dcterms:created xsi:type="dcterms:W3CDTF">2022-02-21T17:41:00Z</dcterms:created>
  <dcterms:modified xsi:type="dcterms:W3CDTF">2022-03-14T12:12:00Z</dcterms:modified>
</cp:coreProperties>
</file>